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33A" w:rsidRPr="002D0A1A" w:rsidRDefault="0056233A" w:rsidP="0056233A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56233A" w:rsidRPr="002D0A1A" w:rsidRDefault="0056233A" w:rsidP="0056233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233A" w:rsidRPr="002D0A1A" w:rsidRDefault="0056233A" w:rsidP="0056233A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56233A" w:rsidRPr="002D0A1A" w:rsidRDefault="0056233A" w:rsidP="0056233A">
      <w:pPr>
        <w:tabs>
          <w:tab w:val="left" w:pos="3630"/>
        </w:tabs>
        <w:rPr>
          <w:b/>
          <w:sz w:val="28"/>
          <w:szCs w:val="28"/>
        </w:rPr>
      </w:pPr>
    </w:p>
    <w:p w:rsidR="0056233A" w:rsidRPr="002D0A1A" w:rsidRDefault="00B517BB" w:rsidP="0056233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1A6388">
        <w:rPr>
          <w:sz w:val="28"/>
          <w:szCs w:val="28"/>
        </w:rPr>
        <w:t>0</w:t>
      </w:r>
      <w:r w:rsidR="0056233A">
        <w:rPr>
          <w:sz w:val="28"/>
          <w:szCs w:val="28"/>
        </w:rPr>
        <w:t xml:space="preserve"> </w:t>
      </w:r>
      <w:r>
        <w:rPr>
          <w:sz w:val="28"/>
          <w:szCs w:val="28"/>
        </w:rPr>
        <w:t>марта 201</w:t>
      </w:r>
      <w:r w:rsidR="001A6388">
        <w:rPr>
          <w:sz w:val="28"/>
          <w:szCs w:val="28"/>
        </w:rPr>
        <w:t>7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5</w:t>
      </w:r>
      <w:r w:rsidR="001A6388">
        <w:rPr>
          <w:sz w:val="28"/>
          <w:szCs w:val="28"/>
        </w:rPr>
        <w:t>0</w:t>
      </w:r>
      <w:r w:rsidR="0056233A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56233A" w:rsidRDefault="0056233A" w:rsidP="0056233A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56233A" w:rsidRPr="00C96148" w:rsidRDefault="0056233A" w:rsidP="0056233A">
      <w:pPr>
        <w:ind w:firstLine="720"/>
        <w:jc w:val="center"/>
        <w:rPr>
          <w:sz w:val="28"/>
          <w:szCs w:val="28"/>
        </w:rPr>
      </w:pPr>
    </w:p>
    <w:p w:rsidR="0056233A" w:rsidRPr="00D46DC9" w:rsidRDefault="00B517BB" w:rsidP="00B517BB">
      <w:pPr>
        <w:ind w:left="1418" w:right="1341"/>
        <w:jc w:val="both"/>
        <w:rPr>
          <w:b/>
          <w:sz w:val="28"/>
          <w:szCs w:val="28"/>
        </w:rPr>
      </w:pPr>
      <w:r w:rsidRPr="00680714">
        <w:rPr>
          <w:b/>
          <w:sz w:val="28"/>
          <w:szCs w:val="28"/>
        </w:rPr>
        <w:t>О проведении первого этапа областной олимпиады среди учащихся общеобразовательных учреждений Советского</w:t>
      </w:r>
      <w:r>
        <w:rPr>
          <w:b/>
          <w:sz w:val="28"/>
          <w:szCs w:val="28"/>
        </w:rPr>
        <w:t xml:space="preserve"> района</w:t>
      </w:r>
      <w:r w:rsidRPr="00680714">
        <w:rPr>
          <w:b/>
          <w:sz w:val="28"/>
          <w:szCs w:val="28"/>
        </w:rPr>
        <w:t xml:space="preserve"> Ростовской области по </w:t>
      </w:r>
      <w:proofErr w:type="spellStart"/>
      <w:r w:rsidRPr="00680714">
        <w:rPr>
          <w:b/>
          <w:sz w:val="28"/>
          <w:szCs w:val="28"/>
        </w:rPr>
        <w:t>граждановедческим</w:t>
      </w:r>
      <w:proofErr w:type="spellEnd"/>
      <w:r w:rsidRPr="00680714">
        <w:rPr>
          <w:b/>
          <w:sz w:val="28"/>
          <w:szCs w:val="28"/>
        </w:rPr>
        <w:t xml:space="preserve"> дисциплинам и избирательному праву в 201</w:t>
      </w:r>
      <w:r w:rsidR="001A6388">
        <w:rPr>
          <w:b/>
          <w:sz w:val="28"/>
          <w:szCs w:val="28"/>
        </w:rPr>
        <w:t>7</w:t>
      </w:r>
      <w:r w:rsidRPr="00680714">
        <w:rPr>
          <w:b/>
          <w:sz w:val="28"/>
          <w:szCs w:val="28"/>
        </w:rPr>
        <w:t xml:space="preserve"> году</w:t>
      </w:r>
    </w:p>
    <w:p w:rsidR="0056233A" w:rsidRPr="00214DD9" w:rsidRDefault="0056233A" w:rsidP="0056233A">
      <w:pPr>
        <w:spacing w:line="360" w:lineRule="auto"/>
        <w:ind w:left="360"/>
        <w:jc w:val="center"/>
        <w:rPr>
          <w:sz w:val="28"/>
          <w:szCs w:val="28"/>
        </w:rPr>
      </w:pPr>
    </w:p>
    <w:p w:rsidR="00B517BB" w:rsidRPr="00B517BB" w:rsidRDefault="00B517BB" w:rsidP="00B517BB">
      <w:pPr>
        <w:ind w:firstLine="708"/>
        <w:jc w:val="both"/>
        <w:rPr>
          <w:sz w:val="28"/>
          <w:szCs w:val="28"/>
        </w:rPr>
      </w:pPr>
      <w:proofErr w:type="gramStart"/>
      <w:r w:rsidRPr="00B517BB">
        <w:rPr>
          <w:sz w:val="28"/>
          <w:szCs w:val="28"/>
        </w:rPr>
        <w:t xml:space="preserve">В соответствии с постановлением </w:t>
      </w:r>
      <w:r w:rsidRPr="00B517BB">
        <w:rPr>
          <w:spacing w:val="5"/>
          <w:sz w:val="28"/>
          <w:szCs w:val="28"/>
        </w:rPr>
        <w:t xml:space="preserve">Избирательной </w:t>
      </w:r>
      <w:r>
        <w:rPr>
          <w:spacing w:val="5"/>
          <w:sz w:val="28"/>
          <w:szCs w:val="28"/>
        </w:rPr>
        <w:t>комиссии Ростовской области от 09</w:t>
      </w:r>
      <w:r w:rsidRPr="00B517BB">
        <w:rPr>
          <w:spacing w:val="5"/>
          <w:sz w:val="28"/>
          <w:szCs w:val="28"/>
        </w:rPr>
        <w:t>.0</w:t>
      </w:r>
      <w:r w:rsidR="00877083">
        <w:rPr>
          <w:spacing w:val="5"/>
          <w:sz w:val="28"/>
          <w:szCs w:val="28"/>
        </w:rPr>
        <w:t>3</w:t>
      </w:r>
      <w:r w:rsidRPr="00B517BB">
        <w:rPr>
          <w:spacing w:val="5"/>
          <w:sz w:val="28"/>
          <w:szCs w:val="28"/>
        </w:rPr>
        <w:t>.201</w:t>
      </w:r>
      <w:r w:rsidR="00877083">
        <w:rPr>
          <w:spacing w:val="5"/>
          <w:sz w:val="28"/>
          <w:szCs w:val="28"/>
        </w:rPr>
        <w:t>7</w:t>
      </w:r>
      <w:r>
        <w:rPr>
          <w:spacing w:val="5"/>
          <w:sz w:val="28"/>
          <w:szCs w:val="28"/>
        </w:rPr>
        <w:t>г. №</w:t>
      </w:r>
      <w:r w:rsidR="00877083">
        <w:rPr>
          <w:spacing w:val="5"/>
          <w:sz w:val="28"/>
          <w:szCs w:val="28"/>
        </w:rPr>
        <w:t>161</w:t>
      </w:r>
      <w:r w:rsidRPr="00B517BB">
        <w:rPr>
          <w:spacing w:val="5"/>
          <w:sz w:val="28"/>
          <w:szCs w:val="28"/>
        </w:rPr>
        <w:t>-</w:t>
      </w:r>
      <w:r w:rsidR="00877083">
        <w:rPr>
          <w:spacing w:val="5"/>
          <w:sz w:val="28"/>
          <w:szCs w:val="28"/>
        </w:rPr>
        <w:t>5</w:t>
      </w:r>
      <w:r w:rsidRPr="00B517BB">
        <w:rPr>
          <w:spacing w:val="5"/>
          <w:sz w:val="28"/>
          <w:szCs w:val="28"/>
        </w:rPr>
        <w:t xml:space="preserve"> «</w:t>
      </w:r>
      <w:r w:rsidRPr="00B517BB">
        <w:rPr>
          <w:sz w:val="28"/>
          <w:szCs w:val="28"/>
        </w:rPr>
        <w:t xml:space="preserve">О </w:t>
      </w:r>
      <w:r w:rsidRPr="00B517BB">
        <w:rPr>
          <w:color w:val="000000"/>
          <w:sz w:val="28"/>
          <w:szCs w:val="28"/>
        </w:rPr>
        <w:t xml:space="preserve">проведении областной олимпиады среди учащихся общеобразовательных учреждений по </w:t>
      </w:r>
      <w:proofErr w:type="spellStart"/>
      <w:r w:rsidRPr="00B517BB">
        <w:rPr>
          <w:color w:val="000000"/>
          <w:sz w:val="28"/>
          <w:szCs w:val="28"/>
        </w:rPr>
        <w:t>граждановедческим</w:t>
      </w:r>
      <w:proofErr w:type="spellEnd"/>
      <w:r w:rsidRPr="00B517BB">
        <w:rPr>
          <w:color w:val="000000"/>
          <w:sz w:val="28"/>
          <w:szCs w:val="28"/>
        </w:rPr>
        <w:t xml:space="preserve"> дисциплинам и избирательному праву в 201</w:t>
      </w:r>
      <w:r w:rsidR="00877083">
        <w:rPr>
          <w:color w:val="000000"/>
          <w:sz w:val="28"/>
          <w:szCs w:val="28"/>
        </w:rPr>
        <w:t>7</w:t>
      </w:r>
      <w:r w:rsidRPr="00B517BB">
        <w:rPr>
          <w:color w:val="000000"/>
          <w:sz w:val="28"/>
          <w:szCs w:val="28"/>
        </w:rPr>
        <w:t xml:space="preserve"> году</w:t>
      </w:r>
      <w:r w:rsidRPr="00B517BB">
        <w:rPr>
          <w:spacing w:val="5"/>
          <w:sz w:val="28"/>
          <w:szCs w:val="28"/>
        </w:rPr>
        <w:t>», в</w:t>
      </w:r>
      <w:r w:rsidRPr="00B517BB">
        <w:rPr>
          <w:sz w:val="28"/>
          <w:szCs w:val="28"/>
        </w:rPr>
        <w:t xml:space="preserve"> целях правового просвещения учащихся общеобразовательных учреждений в области избирательного права и избирательного процесса, формирования у них активной гражданской позиции, социальной компетентности, а также совершенствования их познавательной, творческой, коммуникативной деятельности, воспитания</w:t>
      </w:r>
      <w:proofErr w:type="gramEnd"/>
      <w:r w:rsidRPr="00B517BB">
        <w:rPr>
          <w:sz w:val="28"/>
          <w:szCs w:val="28"/>
        </w:rPr>
        <w:t xml:space="preserve"> у школьников чувства гражданской ответственности, патриотизма,</w:t>
      </w:r>
      <w:r>
        <w:rPr>
          <w:sz w:val="28"/>
          <w:szCs w:val="28"/>
        </w:rPr>
        <w:t xml:space="preserve"> а также в рамках реализации Плана мероприятий по выполнению «Комплекса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</w:t>
      </w:r>
      <w:r w:rsidR="00877083">
        <w:rPr>
          <w:sz w:val="28"/>
          <w:szCs w:val="28"/>
        </w:rPr>
        <w:t>7</w:t>
      </w:r>
      <w:r>
        <w:rPr>
          <w:sz w:val="28"/>
          <w:szCs w:val="28"/>
        </w:rPr>
        <w:t xml:space="preserve"> год»</w:t>
      </w:r>
    </w:p>
    <w:p w:rsidR="00B517BB" w:rsidRPr="00B517BB" w:rsidRDefault="00B517BB" w:rsidP="00C96148">
      <w:pPr>
        <w:spacing w:line="360" w:lineRule="auto"/>
        <w:ind w:firstLine="709"/>
        <w:contextualSpacing/>
        <w:jc w:val="both"/>
        <w:rPr>
          <w:sz w:val="28"/>
          <w:szCs w:val="28"/>
          <w:lang w:eastAsia="x-none"/>
        </w:rPr>
      </w:pPr>
    </w:p>
    <w:p w:rsidR="00B517BB" w:rsidRPr="00B517BB" w:rsidRDefault="00B517BB" w:rsidP="00B517BB">
      <w:pPr>
        <w:ind w:left="851" w:right="565"/>
        <w:jc w:val="center"/>
        <w:rPr>
          <w:sz w:val="28"/>
          <w:szCs w:val="28"/>
        </w:rPr>
      </w:pPr>
      <w:r w:rsidRPr="00B517BB">
        <w:rPr>
          <w:sz w:val="28"/>
          <w:szCs w:val="28"/>
        </w:rPr>
        <w:t xml:space="preserve">Территориальная избирательная комиссия Советского района </w:t>
      </w:r>
      <w:r>
        <w:rPr>
          <w:sz w:val="28"/>
          <w:szCs w:val="28"/>
        </w:rPr>
        <w:t xml:space="preserve">Ростовской области </w:t>
      </w:r>
      <w:r w:rsidRPr="00B517BB">
        <w:rPr>
          <w:sz w:val="28"/>
          <w:szCs w:val="28"/>
        </w:rPr>
        <w:t>ПОСТАНОВЛЯЕТ:</w:t>
      </w:r>
    </w:p>
    <w:p w:rsidR="00B517BB" w:rsidRPr="00B517BB" w:rsidRDefault="00B517BB" w:rsidP="00C96148">
      <w:pPr>
        <w:ind w:right="-1"/>
        <w:jc w:val="both"/>
        <w:rPr>
          <w:sz w:val="28"/>
          <w:szCs w:val="28"/>
        </w:rPr>
      </w:pPr>
    </w:p>
    <w:p w:rsidR="00B517BB" w:rsidRPr="00B517BB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val="x-none" w:eastAsia="x-none"/>
        </w:rPr>
      </w:pPr>
      <w:r w:rsidRPr="00B517BB">
        <w:rPr>
          <w:sz w:val="28"/>
          <w:szCs w:val="28"/>
          <w:lang w:val="x-none" w:eastAsia="x-none"/>
        </w:rPr>
        <w:t xml:space="preserve">1. Организовать проведение </w:t>
      </w:r>
      <w:r w:rsidRPr="00B517BB">
        <w:rPr>
          <w:sz w:val="28"/>
          <w:szCs w:val="28"/>
          <w:lang w:eastAsia="x-none"/>
        </w:rPr>
        <w:t>заочного</w:t>
      </w:r>
      <w:r w:rsidRPr="00B517BB">
        <w:rPr>
          <w:sz w:val="28"/>
          <w:szCs w:val="28"/>
          <w:lang w:val="x-none" w:eastAsia="x-none"/>
        </w:rPr>
        <w:t xml:space="preserve"> этапа областной олимпиады среди учащихся образовательных учреждений </w:t>
      </w:r>
      <w:r w:rsidRPr="00B517BB">
        <w:rPr>
          <w:sz w:val="28"/>
          <w:szCs w:val="28"/>
          <w:lang w:eastAsia="x-none"/>
        </w:rPr>
        <w:t>Советского</w:t>
      </w:r>
      <w:r w:rsidRPr="00B517BB">
        <w:rPr>
          <w:sz w:val="28"/>
          <w:szCs w:val="28"/>
          <w:lang w:val="x-none" w:eastAsia="x-none"/>
        </w:rPr>
        <w:t xml:space="preserve"> района Ростовской области по </w:t>
      </w:r>
      <w:proofErr w:type="spellStart"/>
      <w:r w:rsidRPr="00B517BB">
        <w:rPr>
          <w:sz w:val="28"/>
          <w:szCs w:val="28"/>
          <w:lang w:val="x-none" w:eastAsia="x-none"/>
        </w:rPr>
        <w:t>граждановедческим</w:t>
      </w:r>
      <w:proofErr w:type="spellEnd"/>
      <w:r w:rsidRPr="00B517BB">
        <w:rPr>
          <w:sz w:val="28"/>
          <w:szCs w:val="28"/>
          <w:lang w:val="x-none" w:eastAsia="x-none"/>
        </w:rPr>
        <w:t xml:space="preserve"> дисциплинам и избирательному праву в 201</w:t>
      </w:r>
      <w:r w:rsidR="00877083">
        <w:rPr>
          <w:sz w:val="28"/>
          <w:szCs w:val="28"/>
          <w:lang w:eastAsia="x-none"/>
        </w:rPr>
        <w:t>7</w:t>
      </w:r>
      <w:r w:rsidRPr="00B517BB">
        <w:rPr>
          <w:sz w:val="28"/>
          <w:szCs w:val="28"/>
          <w:lang w:val="x-none" w:eastAsia="x-none"/>
        </w:rPr>
        <w:t xml:space="preserve"> г</w:t>
      </w:r>
      <w:r w:rsidRPr="00B517BB">
        <w:rPr>
          <w:sz w:val="28"/>
          <w:szCs w:val="28"/>
          <w:lang w:eastAsia="x-none"/>
        </w:rPr>
        <w:t>оду</w:t>
      </w:r>
      <w:r w:rsidRPr="00B517BB">
        <w:rPr>
          <w:sz w:val="28"/>
          <w:szCs w:val="28"/>
          <w:lang w:val="x-none" w:eastAsia="x-none"/>
        </w:rPr>
        <w:t>.</w:t>
      </w:r>
    </w:p>
    <w:p w:rsidR="00B517BB" w:rsidRPr="00B517BB" w:rsidRDefault="00B517BB" w:rsidP="00C96148">
      <w:pPr>
        <w:tabs>
          <w:tab w:val="left" w:pos="360"/>
          <w:tab w:val="left" w:pos="1418"/>
        </w:tabs>
        <w:spacing w:line="360" w:lineRule="auto"/>
        <w:ind w:firstLine="851"/>
        <w:jc w:val="both"/>
        <w:rPr>
          <w:sz w:val="28"/>
          <w:szCs w:val="28"/>
          <w:lang w:val="x-none" w:eastAsia="x-none"/>
        </w:rPr>
      </w:pPr>
      <w:r w:rsidRPr="00B517BB">
        <w:rPr>
          <w:sz w:val="28"/>
          <w:szCs w:val="28"/>
          <w:lang w:val="x-none" w:eastAsia="x-none"/>
        </w:rPr>
        <w:t xml:space="preserve">2. Утвердить Положение </w:t>
      </w:r>
      <w:r w:rsidRPr="00B517BB">
        <w:rPr>
          <w:sz w:val="28"/>
          <w:szCs w:val="28"/>
          <w:lang w:eastAsia="x-none"/>
        </w:rPr>
        <w:t>заочного</w:t>
      </w:r>
      <w:r w:rsidRPr="00B517BB">
        <w:rPr>
          <w:sz w:val="28"/>
          <w:szCs w:val="28"/>
          <w:lang w:val="x-none" w:eastAsia="x-none"/>
        </w:rPr>
        <w:t xml:space="preserve"> этапа областной олимпиады среди учащихся образовательных учреждений </w:t>
      </w:r>
      <w:r w:rsidRPr="00B517BB">
        <w:rPr>
          <w:sz w:val="28"/>
          <w:szCs w:val="28"/>
          <w:lang w:eastAsia="x-none"/>
        </w:rPr>
        <w:t>Советского</w:t>
      </w:r>
      <w:r w:rsidRPr="00B517BB">
        <w:rPr>
          <w:sz w:val="28"/>
          <w:szCs w:val="28"/>
          <w:lang w:val="x-none" w:eastAsia="x-none"/>
        </w:rPr>
        <w:t xml:space="preserve"> района Ростовской области по </w:t>
      </w:r>
      <w:proofErr w:type="spellStart"/>
      <w:r w:rsidRPr="00B517BB">
        <w:rPr>
          <w:sz w:val="28"/>
          <w:szCs w:val="28"/>
          <w:lang w:val="x-none" w:eastAsia="x-none"/>
        </w:rPr>
        <w:t>граждановедческим</w:t>
      </w:r>
      <w:proofErr w:type="spellEnd"/>
      <w:r w:rsidRPr="00B517BB">
        <w:rPr>
          <w:sz w:val="28"/>
          <w:szCs w:val="28"/>
          <w:lang w:val="x-none" w:eastAsia="x-none"/>
        </w:rPr>
        <w:t xml:space="preserve"> дисциплинам и избирательному праву в 201</w:t>
      </w:r>
      <w:r w:rsidR="00877083">
        <w:rPr>
          <w:sz w:val="28"/>
          <w:szCs w:val="28"/>
          <w:lang w:eastAsia="x-none"/>
        </w:rPr>
        <w:t>7</w:t>
      </w:r>
      <w:r w:rsidRPr="00B517BB">
        <w:rPr>
          <w:sz w:val="28"/>
          <w:szCs w:val="28"/>
          <w:lang w:val="x-none" w:eastAsia="x-none"/>
        </w:rPr>
        <w:t xml:space="preserve"> г</w:t>
      </w:r>
      <w:r w:rsidRPr="00B517BB">
        <w:rPr>
          <w:sz w:val="28"/>
          <w:szCs w:val="28"/>
          <w:lang w:eastAsia="x-none"/>
        </w:rPr>
        <w:t>оду</w:t>
      </w:r>
      <w:r w:rsidRPr="00B517BB">
        <w:rPr>
          <w:sz w:val="28"/>
          <w:szCs w:val="28"/>
          <w:lang w:val="x-none" w:eastAsia="x-none"/>
        </w:rPr>
        <w:t xml:space="preserve"> (приложение </w:t>
      </w:r>
      <w:r w:rsidRPr="00B517BB">
        <w:rPr>
          <w:sz w:val="28"/>
          <w:szCs w:val="28"/>
          <w:lang w:eastAsia="x-none"/>
        </w:rPr>
        <w:t xml:space="preserve">№ </w:t>
      </w:r>
      <w:r w:rsidRPr="00B517BB">
        <w:rPr>
          <w:sz w:val="28"/>
          <w:szCs w:val="28"/>
          <w:lang w:val="x-none" w:eastAsia="x-none"/>
        </w:rPr>
        <w:t>1).</w:t>
      </w:r>
    </w:p>
    <w:p w:rsidR="00B517BB" w:rsidRPr="00B517BB" w:rsidRDefault="00B517BB" w:rsidP="00C96148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  <w:szCs w:val="28"/>
        </w:rPr>
        <w:lastRenderedPageBreak/>
        <w:t xml:space="preserve">3. </w:t>
      </w:r>
      <w:r>
        <w:rPr>
          <w:sz w:val="28"/>
          <w:szCs w:val="28"/>
        </w:rPr>
        <w:t>Н</w:t>
      </w:r>
      <w:r w:rsidRPr="00B517BB">
        <w:rPr>
          <w:sz w:val="28"/>
          <w:szCs w:val="28"/>
        </w:rPr>
        <w:t xml:space="preserve">аправить Положение о проведении заочного этапа областной олимпиады по </w:t>
      </w:r>
      <w:proofErr w:type="spellStart"/>
      <w:r w:rsidRPr="00B517BB">
        <w:rPr>
          <w:sz w:val="28"/>
          <w:szCs w:val="28"/>
        </w:rPr>
        <w:t>граждановедческим</w:t>
      </w:r>
      <w:proofErr w:type="spellEnd"/>
      <w:r w:rsidRPr="00B517BB">
        <w:rPr>
          <w:sz w:val="28"/>
          <w:szCs w:val="28"/>
        </w:rPr>
        <w:t xml:space="preserve"> дисциплинам и избирательному праву в 201</w:t>
      </w:r>
      <w:r w:rsidR="00877083">
        <w:rPr>
          <w:sz w:val="28"/>
          <w:szCs w:val="28"/>
        </w:rPr>
        <w:t>7</w:t>
      </w:r>
      <w:r w:rsidRPr="00B517BB">
        <w:rPr>
          <w:sz w:val="28"/>
          <w:szCs w:val="28"/>
        </w:rPr>
        <w:t xml:space="preserve"> году в районный отдел образования Советского района</w:t>
      </w:r>
      <w:r>
        <w:rPr>
          <w:sz w:val="28"/>
          <w:szCs w:val="28"/>
        </w:rPr>
        <w:t xml:space="preserve"> Ростовской области, а также в </w:t>
      </w:r>
      <w:r w:rsidRPr="00B517BB">
        <w:rPr>
          <w:sz w:val="28"/>
          <w:szCs w:val="28"/>
        </w:rPr>
        <w:t>общеобразовательные учреждения Советского района</w:t>
      </w:r>
      <w:r>
        <w:rPr>
          <w:sz w:val="28"/>
          <w:szCs w:val="28"/>
        </w:rPr>
        <w:t xml:space="preserve"> Ростовской области</w:t>
      </w:r>
      <w:r w:rsidRPr="00B517BB">
        <w:rPr>
          <w:sz w:val="28"/>
          <w:szCs w:val="28"/>
        </w:rPr>
        <w:t>.</w:t>
      </w:r>
    </w:p>
    <w:p w:rsidR="00B517BB" w:rsidRPr="00B517BB" w:rsidRDefault="00B517BB" w:rsidP="00C96148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</w:rPr>
        <w:t xml:space="preserve">4. Утвердить состав Конкурсной комиссии </w:t>
      </w:r>
      <w:r w:rsidRPr="00B517BB">
        <w:rPr>
          <w:sz w:val="28"/>
          <w:szCs w:val="28"/>
        </w:rPr>
        <w:t xml:space="preserve">заочного этапа областной олимпиады среди учащихся образовательных учреждений Советского района Ростовской области по </w:t>
      </w:r>
      <w:proofErr w:type="spellStart"/>
      <w:r w:rsidRPr="00B517BB">
        <w:rPr>
          <w:sz w:val="28"/>
          <w:szCs w:val="28"/>
        </w:rPr>
        <w:t>граждановедческим</w:t>
      </w:r>
      <w:proofErr w:type="spellEnd"/>
      <w:r w:rsidRPr="00B517BB">
        <w:rPr>
          <w:sz w:val="28"/>
          <w:szCs w:val="28"/>
        </w:rPr>
        <w:t xml:space="preserve"> дисциплинам и избирательному праву в 201</w:t>
      </w:r>
      <w:r w:rsidR="00877083">
        <w:rPr>
          <w:sz w:val="28"/>
          <w:szCs w:val="28"/>
        </w:rPr>
        <w:t>7</w:t>
      </w:r>
      <w:r w:rsidRPr="00B517BB">
        <w:rPr>
          <w:sz w:val="28"/>
          <w:szCs w:val="28"/>
        </w:rPr>
        <w:t xml:space="preserve"> году (приложение № 2).</w:t>
      </w:r>
    </w:p>
    <w:p w:rsidR="00B517BB" w:rsidRPr="00B517BB" w:rsidRDefault="00B517BB" w:rsidP="00C96148">
      <w:pPr>
        <w:spacing w:line="360" w:lineRule="auto"/>
        <w:ind w:firstLine="851"/>
        <w:jc w:val="both"/>
        <w:rPr>
          <w:sz w:val="28"/>
          <w:szCs w:val="28"/>
        </w:rPr>
      </w:pPr>
      <w:r w:rsidRPr="00B517BB">
        <w:rPr>
          <w:sz w:val="28"/>
          <w:szCs w:val="28"/>
        </w:rPr>
        <w:t>5. Рекомендовать образовательным учреждениям Советского района Ростовской области:</w:t>
      </w:r>
    </w:p>
    <w:p w:rsidR="00B517BB" w:rsidRPr="00B517BB" w:rsidRDefault="00B517BB" w:rsidP="00C96148">
      <w:pPr>
        <w:numPr>
          <w:ilvl w:val="0"/>
          <w:numId w:val="1"/>
        </w:numPr>
        <w:tabs>
          <w:tab w:val="clear" w:pos="1080"/>
          <w:tab w:val="num" w:pos="0"/>
          <w:tab w:val="left" w:pos="360"/>
          <w:tab w:val="num" w:pos="567"/>
        </w:tabs>
        <w:spacing w:line="360" w:lineRule="auto"/>
        <w:ind w:left="426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принять участие в организации и проведении заочного этапа областной олимпиады по </w:t>
      </w:r>
      <w:proofErr w:type="spellStart"/>
      <w:r w:rsidRPr="00B517BB">
        <w:rPr>
          <w:sz w:val="28"/>
          <w:szCs w:val="28"/>
        </w:rPr>
        <w:t>граждановедческим</w:t>
      </w:r>
      <w:proofErr w:type="spellEnd"/>
      <w:r w:rsidRPr="00B517BB">
        <w:rPr>
          <w:sz w:val="28"/>
          <w:szCs w:val="28"/>
        </w:rPr>
        <w:t xml:space="preserve"> дисциплинам и избирательному праву в 201</w:t>
      </w:r>
      <w:r w:rsidR="00877083">
        <w:rPr>
          <w:sz w:val="28"/>
          <w:szCs w:val="28"/>
        </w:rPr>
        <w:t>7</w:t>
      </w:r>
      <w:r w:rsidRPr="00B517BB">
        <w:rPr>
          <w:sz w:val="28"/>
          <w:szCs w:val="28"/>
        </w:rPr>
        <w:t xml:space="preserve"> году согласно Положению;</w:t>
      </w:r>
    </w:p>
    <w:p w:rsidR="00B517BB" w:rsidRPr="00B517BB" w:rsidRDefault="00B517BB" w:rsidP="00C96148">
      <w:pPr>
        <w:numPr>
          <w:ilvl w:val="0"/>
          <w:numId w:val="1"/>
        </w:numPr>
        <w:tabs>
          <w:tab w:val="clear" w:pos="1080"/>
          <w:tab w:val="num" w:pos="0"/>
          <w:tab w:val="num" w:pos="142"/>
          <w:tab w:val="left" w:pos="360"/>
        </w:tabs>
        <w:spacing w:line="360" w:lineRule="auto"/>
        <w:ind w:left="426"/>
        <w:jc w:val="both"/>
        <w:rPr>
          <w:sz w:val="28"/>
          <w:szCs w:val="28"/>
        </w:rPr>
      </w:pPr>
      <w:proofErr w:type="gramStart"/>
      <w:r w:rsidRPr="00B517BB">
        <w:rPr>
          <w:sz w:val="28"/>
          <w:szCs w:val="28"/>
        </w:rPr>
        <w:t>в срок до 1</w:t>
      </w:r>
      <w:r>
        <w:rPr>
          <w:sz w:val="28"/>
          <w:szCs w:val="28"/>
        </w:rPr>
        <w:t>1</w:t>
      </w:r>
      <w:r w:rsidRPr="00B517BB">
        <w:rPr>
          <w:sz w:val="28"/>
          <w:szCs w:val="28"/>
        </w:rPr>
        <w:t xml:space="preserve"> апреля 201</w:t>
      </w:r>
      <w:r w:rsidR="00877083">
        <w:rPr>
          <w:sz w:val="28"/>
          <w:szCs w:val="28"/>
        </w:rPr>
        <w:t>7</w:t>
      </w:r>
      <w:r w:rsidRPr="00B517BB">
        <w:rPr>
          <w:sz w:val="28"/>
          <w:szCs w:val="28"/>
        </w:rPr>
        <w:t xml:space="preserve"> года направить работы участников, оформленные в соответствии с Положением заочного</w:t>
      </w:r>
      <w:r w:rsidRPr="00B517BB">
        <w:rPr>
          <w:bCs/>
          <w:sz w:val="28"/>
          <w:szCs w:val="28"/>
        </w:rPr>
        <w:t xml:space="preserve"> этапа областной олимпиады среди учащихся общеобразовательных учреждений Советского района </w:t>
      </w:r>
      <w:r w:rsidRPr="00B517BB">
        <w:rPr>
          <w:sz w:val="28"/>
          <w:szCs w:val="28"/>
        </w:rPr>
        <w:t xml:space="preserve">Ростовской области </w:t>
      </w:r>
      <w:r w:rsidRPr="00B517BB">
        <w:rPr>
          <w:bCs/>
          <w:sz w:val="28"/>
          <w:szCs w:val="28"/>
        </w:rPr>
        <w:t xml:space="preserve">по </w:t>
      </w:r>
      <w:proofErr w:type="spellStart"/>
      <w:r w:rsidRPr="00B517BB">
        <w:rPr>
          <w:bCs/>
          <w:sz w:val="28"/>
          <w:szCs w:val="28"/>
        </w:rPr>
        <w:t>граждановедческим</w:t>
      </w:r>
      <w:proofErr w:type="spellEnd"/>
      <w:r w:rsidRPr="00B517BB">
        <w:rPr>
          <w:bCs/>
          <w:sz w:val="28"/>
          <w:szCs w:val="28"/>
        </w:rPr>
        <w:t xml:space="preserve"> дисциплинам и избирательному праву в 201</w:t>
      </w:r>
      <w:r w:rsidR="00877083">
        <w:rPr>
          <w:bCs/>
          <w:sz w:val="28"/>
          <w:szCs w:val="28"/>
        </w:rPr>
        <w:t>7</w:t>
      </w:r>
      <w:r w:rsidRPr="00B517BB">
        <w:rPr>
          <w:bCs/>
          <w:sz w:val="28"/>
          <w:szCs w:val="28"/>
        </w:rPr>
        <w:t xml:space="preserve"> году</w:t>
      </w:r>
      <w:r w:rsidRPr="00B517BB">
        <w:rPr>
          <w:sz w:val="28"/>
          <w:szCs w:val="28"/>
        </w:rPr>
        <w:t xml:space="preserve"> в Территориальную избирательную комиссию Советского района Ростовской области.</w:t>
      </w:r>
      <w:proofErr w:type="gramEnd"/>
    </w:p>
    <w:p w:rsidR="00B517BB" w:rsidRPr="00B517BB" w:rsidRDefault="00B517BB" w:rsidP="00B517BB">
      <w:pPr>
        <w:tabs>
          <w:tab w:val="left" w:pos="360"/>
          <w:tab w:val="left" w:pos="1418"/>
        </w:tabs>
        <w:spacing w:line="360" w:lineRule="auto"/>
        <w:ind w:firstLine="709"/>
        <w:jc w:val="both"/>
        <w:rPr>
          <w:sz w:val="28"/>
          <w:szCs w:val="28"/>
          <w:lang w:val="x-none" w:eastAsia="x-none"/>
        </w:rPr>
      </w:pPr>
      <w:r w:rsidRPr="00B517BB">
        <w:rPr>
          <w:sz w:val="28"/>
          <w:szCs w:val="28"/>
          <w:lang w:eastAsia="x-none"/>
        </w:rPr>
        <w:t>6</w:t>
      </w:r>
      <w:r w:rsidRPr="00B517BB">
        <w:rPr>
          <w:sz w:val="28"/>
          <w:szCs w:val="28"/>
          <w:lang w:val="x-none" w:eastAsia="x-none"/>
        </w:rPr>
        <w:t xml:space="preserve">. </w:t>
      </w:r>
      <w:r>
        <w:rPr>
          <w:sz w:val="28"/>
          <w:szCs w:val="28"/>
          <w:lang w:eastAsia="x-none"/>
        </w:rPr>
        <w:t>Р</w:t>
      </w:r>
      <w:proofErr w:type="spellStart"/>
      <w:r w:rsidRPr="00B517BB">
        <w:rPr>
          <w:sz w:val="28"/>
          <w:szCs w:val="28"/>
          <w:lang w:val="x-none" w:eastAsia="x-none"/>
        </w:rPr>
        <w:t>аботы</w:t>
      </w:r>
      <w:proofErr w:type="spellEnd"/>
      <w:r w:rsidRPr="00B517BB">
        <w:rPr>
          <w:sz w:val="28"/>
          <w:szCs w:val="28"/>
          <w:lang w:val="x-none" w:eastAsia="x-none"/>
        </w:rPr>
        <w:t xml:space="preserve"> победителей </w:t>
      </w:r>
      <w:r w:rsidRPr="00B517BB">
        <w:rPr>
          <w:sz w:val="28"/>
          <w:szCs w:val="28"/>
          <w:lang w:eastAsia="x-none"/>
        </w:rPr>
        <w:t>заочного</w:t>
      </w:r>
      <w:r w:rsidRPr="00B517BB">
        <w:rPr>
          <w:sz w:val="28"/>
          <w:szCs w:val="28"/>
          <w:lang w:val="x-none" w:eastAsia="x-none"/>
        </w:rPr>
        <w:t xml:space="preserve"> этапа </w:t>
      </w:r>
      <w:r w:rsidRPr="00B517BB">
        <w:rPr>
          <w:bCs/>
          <w:sz w:val="28"/>
          <w:szCs w:val="28"/>
          <w:lang w:val="x-none" w:eastAsia="x-none"/>
        </w:rPr>
        <w:t>областной олимпиады</w:t>
      </w:r>
      <w:r w:rsidRPr="00B517BB">
        <w:rPr>
          <w:sz w:val="28"/>
          <w:szCs w:val="28"/>
          <w:lang w:val="x-none" w:eastAsia="x-none"/>
        </w:rPr>
        <w:t xml:space="preserve"> по </w:t>
      </w:r>
      <w:proofErr w:type="spellStart"/>
      <w:r w:rsidRPr="00B517BB">
        <w:rPr>
          <w:sz w:val="28"/>
          <w:szCs w:val="28"/>
          <w:lang w:val="x-none" w:eastAsia="x-none"/>
        </w:rPr>
        <w:t>граждановедческим</w:t>
      </w:r>
      <w:proofErr w:type="spellEnd"/>
      <w:r w:rsidRPr="00B517BB">
        <w:rPr>
          <w:sz w:val="28"/>
          <w:szCs w:val="28"/>
          <w:lang w:val="x-none" w:eastAsia="x-none"/>
        </w:rPr>
        <w:t xml:space="preserve"> дисциплинам и избирательному праву в 201</w:t>
      </w:r>
      <w:r w:rsidR="00877083">
        <w:rPr>
          <w:sz w:val="28"/>
          <w:szCs w:val="28"/>
          <w:lang w:eastAsia="x-none"/>
        </w:rPr>
        <w:t>7</w:t>
      </w:r>
      <w:r w:rsidRPr="00B517BB">
        <w:rPr>
          <w:sz w:val="28"/>
          <w:szCs w:val="28"/>
          <w:lang w:val="x-none" w:eastAsia="x-none"/>
        </w:rPr>
        <w:t xml:space="preserve"> г</w:t>
      </w:r>
      <w:r w:rsidRPr="00B517BB">
        <w:rPr>
          <w:sz w:val="28"/>
          <w:szCs w:val="28"/>
          <w:lang w:eastAsia="x-none"/>
        </w:rPr>
        <w:t>оду</w:t>
      </w:r>
      <w:r w:rsidRPr="00B517BB">
        <w:rPr>
          <w:sz w:val="28"/>
          <w:szCs w:val="28"/>
          <w:lang w:val="x-none" w:eastAsia="x-none"/>
        </w:rPr>
        <w:t xml:space="preserve"> направить до </w:t>
      </w:r>
      <w:r>
        <w:rPr>
          <w:sz w:val="28"/>
          <w:szCs w:val="28"/>
          <w:lang w:eastAsia="x-none"/>
        </w:rPr>
        <w:t>1</w:t>
      </w:r>
      <w:r w:rsidR="00ED6A4E">
        <w:rPr>
          <w:sz w:val="28"/>
          <w:szCs w:val="28"/>
          <w:lang w:eastAsia="x-none"/>
        </w:rPr>
        <w:t>7</w:t>
      </w:r>
      <w:r w:rsidRPr="00B517BB">
        <w:rPr>
          <w:sz w:val="28"/>
          <w:szCs w:val="28"/>
          <w:lang w:val="x-none" w:eastAsia="x-none"/>
        </w:rPr>
        <w:t xml:space="preserve"> апреля 201</w:t>
      </w:r>
      <w:r w:rsidR="00877083">
        <w:rPr>
          <w:sz w:val="28"/>
          <w:szCs w:val="28"/>
          <w:lang w:eastAsia="x-none"/>
        </w:rPr>
        <w:t>7</w:t>
      </w:r>
      <w:r w:rsidRPr="00B517BB">
        <w:rPr>
          <w:sz w:val="28"/>
          <w:szCs w:val="28"/>
          <w:lang w:val="x-none" w:eastAsia="x-none"/>
        </w:rPr>
        <w:t xml:space="preserve"> года в Избирательную комиссию Ростовской области.</w:t>
      </w:r>
    </w:p>
    <w:p w:rsidR="00B517BB" w:rsidRPr="00B517BB" w:rsidRDefault="00B517BB" w:rsidP="00B517BB">
      <w:pPr>
        <w:spacing w:line="360" w:lineRule="auto"/>
        <w:ind w:firstLine="709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7. </w:t>
      </w:r>
      <w:proofErr w:type="gramStart"/>
      <w:r w:rsidRPr="00B517BB">
        <w:rPr>
          <w:sz w:val="28"/>
          <w:szCs w:val="28"/>
        </w:rPr>
        <w:t>Контроль за</w:t>
      </w:r>
      <w:proofErr w:type="gramEnd"/>
      <w:r w:rsidRPr="00B517BB">
        <w:rPr>
          <w:sz w:val="28"/>
          <w:szCs w:val="28"/>
        </w:rPr>
        <w:t xml:space="preserve"> выполнением данного постановления возложить на секретаря Территориальной избирательной комиссии Советского</w:t>
      </w:r>
      <w:r>
        <w:rPr>
          <w:sz w:val="28"/>
          <w:szCs w:val="28"/>
        </w:rPr>
        <w:t xml:space="preserve"> района Ростовской области Л.Н. </w:t>
      </w:r>
      <w:proofErr w:type="spellStart"/>
      <w:r>
        <w:rPr>
          <w:sz w:val="28"/>
          <w:szCs w:val="28"/>
        </w:rPr>
        <w:t>Стригуненко</w:t>
      </w:r>
      <w:proofErr w:type="spellEnd"/>
      <w:r w:rsidRPr="00B517BB">
        <w:rPr>
          <w:sz w:val="28"/>
          <w:szCs w:val="28"/>
        </w:rPr>
        <w:t>.</w:t>
      </w:r>
    </w:p>
    <w:p w:rsidR="00B517BB" w:rsidRPr="00B517BB" w:rsidRDefault="00B517BB" w:rsidP="00B517BB">
      <w:pPr>
        <w:ind w:right="-1"/>
        <w:rPr>
          <w:sz w:val="28"/>
          <w:szCs w:val="28"/>
        </w:rPr>
      </w:pPr>
    </w:p>
    <w:p w:rsidR="00B517BB" w:rsidRPr="00B517BB" w:rsidRDefault="00B517BB" w:rsidP="00B517BB">
      <w:pPr>
        <w:spacing w:line="360" w:lineRule="auto"/>
        <w:ind w:left="67"/>
        <w:jc w:val="both"/>
        <w:rPr>
          <w:sz w:val="28"/>
          <w:szCs w:val="28"/>
        </w:rPr>
      </w:pPr>
      <w:r w:rsidRPr="00B517BB">
        <w:rPr>
          <w:sz w:val="28"/>
          <w:szCs w:val="28"/>
        </w:rPr>
        <w:t xml:space="preserve">Председатель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>В.В. Николаев</w:t>
      </w:r>
    </w:p>
    <w:p w:rsidR="00C96148" w:rsidRDefault="00B517BB" w:rsidP="009D3E7B">
      <w:pPr>
        <w:spacing w:line="360" w:lineRule="auto"/>
        <w:ind w:left="67"/>
        <w:rPr>
          <w:sz w:val="28"/>
          <w:szCs w:val="28"/>
        </w:rPr>
      </w:pPr>
      <w:r w:rsidRPr="00B517BB">
        <w:rPr>
          <w:sz w:val="28"/>
          <w:szCs w:val="28"/>
        </w:rPr>
        <w:t xml:space="preserve">Секретарь комиссии </w:t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Pr="00B517BB">
        <w:rPr>
          <w:sz w:val="28"/>
          <w:szCs w:val="28"/>
        </w:rPr>
        <w:tab/>
      </w:r>
      <w:r w:rsidR="00C96148">
        <w:rPr>
          <w:sz w:val="28"/>
          <w:szCs w:val="28"/>
        </w:rPr>
        <w:tab/>
      </w:r>
      <w:r w:rsidRPr="00B517BB">
        <w:rPr>
          <w:sz w:val="28"/>
          <w:szCs w:val="28"/>
        </w:rPr>
        <w:t xml:space="preserve">Л.Н. </w:t>
      </w:r>
      <w:proofErr w:type="spellStart"/>
      <w:r w:rsidRPr="00B517BB">
        <w:rPr>
          <w:sz w:val="28"/>
          <w:szCs w:val="28"/>
        </w:rPr>
        <w:t>Стригуненко</w:t>
      </w:r>
      <w:proofErr w:type="spellEnd"/>
    </w:p>
    <w:p w:rsidR="00B517BB" w:rsidRDefault="00B517BB" w:rsidP="00D93365">
      <w:pPr>
        <w:spacing w:line="360" w:lineRule="auto"/>
        <w:rPr>
          <w:sz w:val="28"/>
          <w:szCs w:val="28"/>
        </w:rPr>
      </w:pPr>
    </w:p>
    <w:p w:rsidR="007B09C8" w:rsidRPr="007B09C8" w:rsidRDefault="007B09C8" w:rsidP="007B09C8">
      <w:pPr>
        <w:ind w:left="6096"/>
        <w:rPr>
          <w:sz w:val="24"/>
          <w:szCs w:val="24"/>
        </w:rPr>
      </w:pPr>
      <w:r w:rsidRPr="007B09C8">
        <w:rPr>
          <w:sz w:val="24"/>
          <w:szCs w:val="24"/>
        </w:rPr>
        <w:lastRenderedPageBreak/>
        <w:t>Приложение № 1</w:t>
      </w:r>
    </w:p>
    <w:p w:rsidR="007B09C8" w:rsidRPr="007B09C8" w:rsidRDefault="007B09C8" w:rsidP="007B09C8">
      <w:pPr>
        <w:ind w:left="6096"/>
        <w:rPr>
          <w:sz w:val="24"/>
          <w:szCs w:val="24"/>
        </w:rPr>
      </w:pPr>
      <w:r w:rsidRPr="007B09C8">
        <w:rPr>
          <w:sz w:val="24"/>
          <w:szCs w:val="24"/>
        </w:rPr>
        <w:t>к постановлению</w:t>
      </w:r>
    </w:p>
    <w:p w:rsidR="007B09C8" w:rsidRPr="007B09C8" w:rsidRDefault="007B09C8" w:rsidP="007B09C8">
      <w:pPr>
        <w:ind w:left="6096"/>
        <w:rPr>
          <w:sz w:val="24"/>
          <w:szCs w:val="24"/>
        </w:rPr>
      </w:pPr>
      <w:r w:rsidRPr="007B09C8">
        <w:rPr>
          <w:sz w:val="24"/>
          <w:szCs w:val="24"/>
        </w:rPr>
        <w:t>Территориальной избирательной</w:t>
      </w:r>
    </w:p>
    <w:p w:rsidR="007B09C8" w:rsidRPr="007B09C8" w:rsidRDefault="007B09C8" w:rsidP="007B09C8">
      <w:pPr>
        <w:ind w:left="6096"/>
        <w:rPr>
          <w:sz w:val="24"/>
          <w:szCs w:val="24"/>
        </w:rPr>
      </w:pPr>
      <w:r w:rsidRPr="007B09C8">
        <w:rPr>
          <w:sz w:val="24"/>
          <w:szCs w:val="24"/>
        </w:rPr>
        <w:t>Комиссии Советского района</w:t>
      </w:r>
    </w:p>
    <w:p w:rsidR="007B09C8" w:rsidRPr="007B09C8" w:rsidRDefault="007B09C8" w:rsidP="007B09C8">
      <w:pPr>
        <w:ind w:left="6096"/>
        <w:rPr>
          <w:sz w:val="24"/>
          <w:szCs w:val="24"/>
        </w:rPr>
      </w:pPr>
      <w:r w:rsidRPr="007B09C8">
        <w:rPr>
          <w:sz w:val="24"/>
          <w:szCs w:val="24"/>
        </w:rPr>
        <w:t>Ростовской области</w:t>
      </w:r>
    </w:p>
    <w:p w:rsidR="007B09C8" w:rsidRDefault="007B09C8" w:rsidP="007B09C8">
      <w:pPr>
        <w:ind w:left="6096"/>
        <w:rPr>
          <w:sz w:val="24"/>
          <w:szCs w:val="24"/>
        </w:rPr>
      </w:pPr>
      <w:r w:rsidRPr="007B09C8">
        <w:rPr>
          <w:sz w:val="24"/>
          <w:szCs w:val="24"/>
        </w:rPr>
        <w:t>от 20.03.2017 №50-1</w:t>
      </w:r>
    </w:p>
    <w:p w:rsidR="007B09C8" w:rsidRDefault="007B09C8" w:rsidP="007B09C8">
      <w:pPr>
        <w:ind w:left="6096"/>
        <w:rPr>
          <w:sz w:val="24"/>
          <w:szCs w:val="24"/>
        </w:rPr>
      </w:pPr>
    </w:p>
    <w:p w:rsidR="007B09C8" w:rsidRPr="007B09C8" w:rsidRDefault="007B09C8" w:rsidP="007B09C8">
      <w:pPr>
        <w:jc w:val="center"/>
        <w:rPr>
          <w:b/>
          <w:sz w:val="28"/>
          <w:szCs w:val="28"/>
        </w:rPr>
      </w:pPr>
      <w:r w:rsidRPr="007B09C8">
        <w:rPr>
          <w:b/>
          <w:sz w:val="28"/>
          <w:szCs w:val="28"/>
        </w:rPr>
        <w:t>ПОЛОЖЕНИЕ</w:t>
      </w:r>
    </w:p>
    <w:p w:rsidR="007B09C8" w:rsidRPr="007B09C8" w:rsidRDefault="007B09C8" w:rsidP="007B09C8">
      <w:pPr>
        <w:jc w:val="center"/>
        <w:rPr>
          <w:b/>
          <w:sz w:val="28"/>
          <w:szCs w:val="28"/>
        </w:rPr>
      </w:pPr>
      <w:r w:rsidRPr="007B09C8">
        <w:rPr>
          <w:b/>
          <w:sz w:val="28"/>
          <w:szCs w:val="28"/>
        </w:rPr>
        <w:t>заочного этапа областной олимпиады среди учащихся</w:t>
      </w:r>
    </w:p>
    <w:p w:rsidR="007B09C8" w:rsidRPr="007B09C8" w:rsidRDefault="007B09C8" w:rsidP="007B09C8">
      <w:pPr>
        <w:jc w:val="center"/>
        <w:rPr>
          <w:b/>
          <w:sz w:val="28"/>
          <w:szCs w:val="28"/>
        </w:rPr>
      </w:pPr>
      <w:r w:rsidRPr="007B09C8">
        <w:rPr>
          <w:b/>
          <w:sz w:val="28"/>
          <w:szCs w:val="28"/>
        </w:rPr>
        <w:t>образовательных учреждений Советского района Ростовской</w:t>
      </w:r>
    </w:p>
    <w:p w:rsidR="007B09C8" w:rsidRPr="007B09C8" w:rsidRDefault="007B09C8" w:rsidP="007B09C8">
      <w:pPr>
        <w:jc w:val="center"/>
        <w:rPr>
          <w:b/>
          <w:sz w:val="28"/>
          <w:szCs w:val="28"/>
        </w:rPr>
      </w:pPr>
      <w:r w:rsidRPr="007B09C8">
        <w:rPr>
          <w:b/>
          <w:sz w:val="28"/>
          <w:szCs w:val="28"/>
        </w:rPr>
        <w:t xml:space="preserve"> области по </w:t>
      </w:r>
      <w:proofErr w:type="spellStart"/>
      <w:r w:rsidRPr="007B09C8">
        <w:rPr>
          <w:b/>
          <w:sz w:val="28"/>
          <w:szCs w:val="28"/>
        </w:rPr>
        <w:t>граждановедческим</w:t>
      </w:r>
      <w:proofErr w:type="spellEnd"/>
      <w:r w:rsidRPr="007B09C8">
        <w:rPr>
          <w:b/>
          <w:sz w:val="28"/>
          <w:szCs w:val="28"/>
        </w:rPr>
        <w:t xml:space="preserve"> дисциплинам и </w:t>
      </w:r>
      <w:proofErr w:type="gramStart"/>
      <w:r w:rsidRPr="007B09C8">
        <w:rPr>
          <w:b/>
          <w:sz w:val="28"/>
          <w:szCs w:val="28"/>
        </w:rPr>
        <w:t>избирательному</w:t>
      </w:r>
      <w:proofErr w:type="gramEnd"/>
      <w:r w:rsidRPr="007B09C8">
        <w:rPr>
          <w:b/>
          <w:sz w:val="28"/>
          <w:szCs w:val="28"/>
        </w:rPr>
        <w:t xml:space="preserve"> </w:t>
      </w:r>
    </w:p>
    <w:p w:rsidR="007B09C8" w:rsidRPr="007B09C8" w:rsidRDefault="007B09C8" w:rsidP="007B09C8">
      <w:pPr>
        <w:jc w:val="center"/>
        <w:rPr>
          <w:b/>
          <w:sz w:val="28"/>
          <w:szCs w:val="28"/>
        </w:rPr>
      </w:pPr>
      <w:r w:rsidRPr="007B09C8">
        <w:rPr>
          <w:b/>
          <w:sz w:val="28"/>
          <w:szCs w:val="28"/>
        </w:rPr>
        <w:t>праву в 2017 году</w:t>
      </w:r>
    </w:p>
    <w:p w:rsidR="007B09C8" w:rsidRPr="007B09C8" w:rsidRDefault="007B09C8" w:rsidP="007B09C8">
      <w:pPr>
        <w:jc w:val="center"/>
        <w:rPr>
          <w:b/>
          <w:sz w:val="28"/>
          <w:szCs w:val="28"/>
        </w:rPr>
      </w:pPr>
    </w:p>
    <w:p w:rsidR="007B09C8" w:rsidRDefault="007B09C8" w:rsidP="007B09C8">
      <w:pPr>
        <w:pStyle w:val="a7"/>
        <w:numPr>
          <w:ilvl w:val="0"/>
          <w:numId w:val="5"/>
        </w:numPr>
        <w:jc w:val="center"/>
        <w:rPr>
          <w:b/>
          <w:sz w:val="28"/>
          <w:szCs w:val="28"/>
        </w:rPr>
      </w:pPr>
      <w:r w:rsidRPr="007B09C8">
        <w:rPr>
          <w:b/>
          <w:sz w:val="28"/>
          <w:szCs w:val="28"/>
        </w:rPr>
        <w:t>Общие положения</w:t>
      </w:r>
    </w:p>
    <w:p w:rsidR="00B430C4" w:rsidRDefault="007B09C8" w:rsidP="00B430C4">
      <w:pPr>
        <w:pStyle w:val="a7"/>
        <w:numPr>
          <w:ilvl w:val="1"/>
          <w:numId w:val="5"/>
        </w:numPr>
        <w:ind w:left="0" w:hanging="22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Советского района Ростовской области совместно с районным отделом образования Администрации Советского района Ростовской области с марта по май 2017 года проводит заочный этап олимпиады среди учащихся общеобразовательных учреждений</w:t>
      </w:r>
      <w:r w:rsidR="00B430C4">
        <w:rPr>
          <w:sz w:val="28"/>
          <w:szCs w:val="28"/>
        </w:rPr>
        <w:t xml:space="preserve"> Советского района Ростовской области по </w:t>
      </w:r>
      <w:proofErr w:type="spellStart"/>
      <w:r w:rsidR="00B430C4">
        <w:rPr>
          <w:sz w:val="28"/>
          <w:szCs w:val="28"/>
        </w:rPr>
        <w:t>граждановедческим</w:t>
      </w:r>
      <w:proofErr w:type="spellEnd"/>
      <w:r w:rsidR="00B430C4">
        <w:rPr>
          <w:sz w:val="28"/>
          <w:szCs w:val="28"/>
        </w:rPr>
        <w:t xml:space="preserve"> дисциплинам и избирательному праву и процессу в 2017 году (далее – Олимпиада).</w:t>
      </w:r>
    </w:p>
    <w:p w:rsidR="00B430C4" w:rsidRDefault="007B09C8" w:rsidP="00B430C4">
      <w:pPr>
        <w:pStyle w:val="a7"/>
        <w:numPr>
          <w:ilvl w:val="1"/>
          <w:numId w:val="5"/>
        </w:numPr>
        <w:ind w:left="0" w:hanging="2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430C4">
        <w:rPr>
          <w:sz w:val="28"/>
          <w:szCs w:val="28"/>
        </w:rPr>
        <w:t>Главной целью Олимпиады является правовое просвещение учащихся общеобразовательных учреждений в области избирательного права и избирательного процесса, формирование у них активной гражданской позиции, социальной компетентности, а также совершенствование их познавательной, творческой, коммуникативной деятельности, воспитания у школьников чувства гражданской ответственности, патриотизма.</w:t>
      </w:r>
    </w:p>
    <w:p w:rsidR="007B09C8" w:rsidRDefault="007B09C8" w:rsidP="00B430C4">
      <w:pPr>
        <w:pStyle w:val="a7"/>
        <w:ind w:left="1440"/>
        <w:rPr>
          <w:sz w:val="28"/>
          <w:szCs w:val="28"/>
        </w:rPr>
      </w:pPr>
    </w:p>
    <w:p w:rsidR="00B430C4" w:rsidRPr="00C04CE3" w:rsidRDefault="00B430C4" w:rsidP="00B430C4">
      <w:pPr>
        <w:widowControl w:val="0"/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C04CE3">
        <w:rPr>
          <w:b/>
          <w:sz w:val="28"/>
          <w:szCs w:val="28"/>
        </w:rPr>
        <w:t>Условия участия в олимпиаде</w:t>
      </w:r>
    </w:p>
    <w:p w:rsidR="00B430C4" w:rsidRPr="00C04CE3" w:rsidRDefault="00B430C4" w:rsidP="00B430C4">
      <w:pPr>
        <w:jc w:val="both"/>
        <w:rPr>
          <w:sz w:val="28"/>
          <w:szCs w:val="28"/>
        </w:rPr>
      </w:pPr>
    </w:p>
    <w:p w:rsidR="00B430C4" w:rsidRDefault="00B430C4" w:rsidP="00B430C4">
      <w:pPr>
        <w:spacing w:line="360" w:lineRule="auto"/>
        <w:jc w:val="both"/>
        <w:rPr>
          <w:sz w:val="28"/>
          <w:szCs w:val="28"/>
        </w:rPr>
      </w:pPr>
      <w:r>
        <w:rPr>
          <w:spacing w:val="5"/>
          <w:sz w:val="28"/>
          <w:szCs w:val="28"/>
        </w:rPr>
        <w:t xml:space="preserve">2.1 Учащиеся </w:t>
      </w:r>
      <w:r w:rsidRPr="00C04CE3">
        <w:rPr>
          <w:spacing w:val="5"/>
          <w:sz w:val="28"/>
          <w:szCs w:val="28"/>
        </w:rPr>
        <w:t xml:space="preserve">должны в письменной форме ответить на предлагаемые вопросы </w:t>
      </w:r>
      <w:r>
        <w:rPr>
          <w:spacing w:val="5"/>
          <w:sz w:val="28"/>
          <w:szCs w:val="28"/>
        </w:rPr>
        <w:t>в</w:t>
      </w:r>
      <w:r w:rsidRPr="00C04CE3">
        <w:rPr>
          <w:spacing w:val="5"/>
          <w:sz w:val="28"/>
          <w:szCs w:val="28"/>
        </w:rPr>
        <w:t xml:space="preserve"> трех </w:t>
      </w:r>
      <w:r w:rsidRPr="00C04CE3">
        <w:rPr>
          <w:sz w:val="28"/>
          <w:szCs w:val="28"/>
        </w:rPr>
        <w:t>возрастных групп</w:t>
      </w:r>
      <w:r>
        <w:rPr>
          <w:sz w:val="28"/>
          <w:szCs w:val="28"/>
        </w:rPr>
        <w:t>ах</w:t>
      </w:r>
      <w:r w:rsidRPr="00C04CE3">
        <w:rPr>
          <w:sz w:val="28"/>
          <w:szCs w:val="28"/>
        </w:rPr>
        <w:t xml:space="preserve">: </w:t>
      </w:r>
    </w:p>
    <w:p w:rsidR="00B430C4" w:rsidRPr="00DF7010" w:rsidRDefault="00B430C4" w:rsidP="00B430C4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6-7-е классы;</w:t>
      </w:r>
    </w:p>
    <w:p w:rsidR="00B430C4" w:rsidRPr="00DF7010" w:rsidRDefault="00B430C4" w:rsidP="00B430C4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8-9-е классы;</w:t>
      </w:r>
    </w:p>
    <w:p w:rsidR="00B430C4" w:rsidRPr="00DF7010" w:rsidRDefault="00B430C4" w:rsidP="00B430C4">
      <w:pPr>
        <w:pStyle w:val="a7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DF7010">
        <w:rPr>
          <w:sz w:val="28"/>
          <w:szCs w:val="28"/>
        </w:rPr>
        <w:t>10-11-е классы;</w:t>
      </w:r>
    </w:p>
    <w:p w:rsidR="00B430C4" w:rsidRPr="00C85D69" w:rsidRDefault="00B430C4" w:rsidP="00B430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C54B7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C04CE3">
        <w:rPr>
          <w:sz w:val="28"/>
          <w:szCs w:val="28"/>
        </w:rPr>
        <w:t>Работа должна быть представлена в напечатанном</w:t>
      </w:r>
      <w:r>
        <w:rPr>
          <w:sz w:val="28"/>
          <w:szCs w:val="28"/>
        </w:rPr>
        <w:t xml:space="preserve"> виде</w:t>
      </w:r>
      <w:r w:rsidRPr="00C04CE3">
        <w:rPr>
          <w:sz w:val="28"/>
          <w:szCs w:val="28"/>
        </w:rPr>
        <w:t xml:space="preserve"> (кегль 14; межстрочный </w:t>
      </w:r>
      <w:r w:rsidRPr="00C04CE3">
        <w:rPr>
          <w:spacing w:val="12"/>
          <w:sz w:val="28"/>
          <w:szCs w:val="28"/>
        </w:rPr>
        <w:t>интервал — полуторный; поля: слева и снизу – 2,5 см, справа и сверху - 2 см)</w:t>
      </w:r>
      <w:r w:rsidRPr="00C04CE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Ответ на каждое задание не должен превышать </w:t>
      </w:r>
      <w:r>
        <w:rPr>
          <w:sz w:val="28"/>
          <w:szCs w:val="28"/>
        </w:rPr>
        <w:br/>
        <w:t xml:space="preserve">2-х печатных листов. </w:t>
      </w:r>
      <w:r w:rsidRPr="00C04CE3">
        <w:rPr>
          <w:sz w:val="28"/>
          <w:szCs w:val="28"/>
        </w:rPr>
        <w:t xml:space="preserve">Работа </w:t>
      </w:r>
      <w:r>
        <w:rPr>
          <w:sz w:val="28"/>
          <w:szCs w:val="28"/>
        </w:rPr>
        <w:t xml:space="preserve">должна </w:t>
      </w:r>
      <w:r w:rsidRPr="00C04CE3">
        <w:rPr>
          <w:sz w:val="28"/>
          <w:szCs w:val="28"/>
        </w:rPr>
        <w:t xml:space="preserve">быть представлена также </w:t>
      </w:r>
      <w:r>
        <w:rPr>
          <w:sz w:val="28"/>
          <w:szCs w:val="28"/>
        </w:rPr>
        <w:br/>
      </w:r>
      <w:r w:rsidRPr="00C04CE3">
        <w:rPr>
          <w:sz w:val="28"/>
          <w:szCs w:val="28"/>
        </w:rPr>
        <w:t>в электронном виде на компакт-диске.</w:t>
      </w:r>
      <w:r w:rsidR="005C54B7">
        <w:rPr>
          <w:sz w:val="28"/>
          <w:szCs w:val="28"/>
        </w:rPr>
        <w:t xml:space="preserve"> </w:t>
      </w:r>
      <w:r w:rsidRPr="00DF7010">
        <w:rPr>
          <w:sz w:val="28"/>
          <w:szCs w:val="28"/>
        </w:rPr>
        <w:t xml:space="preserve">Работы с </w:t>
      </w:r>
      <w:r>
        <w:rPr>
          <w:sz w:val="28"/>
          <w:szCs w:val="28"/>
        </w:rPr>
        <w:t xml:space="preserve">превышением допустимого объема </w:t>
      </w:r>
      <w:r w:rsidRPr="00DF7010">
        <w:rPr>
          <w:sz w:val="28"/>
          <w:szCs w:val="28"/>
        </w:rPr>
        <w:t xml:space="preserve">или с нарушением правил оформления отстраняются от участия </w:t>
      </w:r>
      <w:r>
        <w:rPr>
          <w:sz w:val="28"/>
          <w:szCs w:val="28"/>
        </w:rPr>
        <w:br/>
      </w:r>
      <w:r w:rsidRPr="00DF7010">
        <w:rPr>
          <w:sz w:val="28"/>
          <w:szCs w:val="28"/>
        </w:rPr>
        <w:t>в олимпиаде.</w:t>
      </w:r>
    </w:p>
    <w:p w:rsidR="00B430C4" w:rsidRDefault="00B430C4" w:rsidP="00B430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5C54B7">
        <w:rPr>
          <w:sz w:val="28"/>
          <w:szCs w:val="28"/>
        </w:rPr>
        <w:t>3</w:t>
      </w:r>
      <w:r>
        <w:rPr>
          <w:sz w:val="28"/>
          <w:szCs w:val="28"/>
        </w:rPr>
        <w:t xml:space="preserve">.Количество работ, представленных на </w:t>
      </w:r>
      <w:r w:rsidR="005C54B7">
        <w:rPr>
          <w:sz w:val="28"/>
          <w:szCs w:val="28"/>
        </w:rPr>
        <w:t>за</w:t>
      </w:r>
      <w:r>
        <w:rPr>
          <w:sz w:val="28"/>
          <w:szCs w:val="28"/>
        </w:rPr>
        <w:t xml:space="preserve">очный этап </w:t>
      </w:r>
      <w:r w:rsidR="005C54B7">
        <w:rPr>
          <w:sz w:val="28"/>
          <w:szCs w:val="28"/>
        </w:rPr>
        <w:t>О</w:t>
      </w:r>
      <w:r>
        <w:rPr>
          <w:sz w:val="28"/>
          <w:szCs w:val="28"/>
        </w:rPr>
        <w:t xml:space="preserve">лимпиады от </w:t>
      </w:r>
      <w:r w:rsidR="005C54B7">
        <w:rPr>
          <w:sz w:val="28"/>
          <w:szCs w:val="28"/>
        </w:rPr>
        <w:t>каждого</w:t>
      </w:r>
      <w:r>
        <w:rPr>
          <w:sz w:val="28"/>
          <w:szCs w:val="28"/>
        </w:rPr>
        <w:t xml:space="preserve"> </w:t>
      </w:r>
      <w:r w:rsidR="005C54B7">
        <w:rPr>
          <w:sz w:val="28"/>
          <w:szCs w:val="28"/>
        </w:rPr>
        <w:t>общеобразовательного учреждения</w:t>
      </w:r>
      <w:r>
        <w:rPr>
          <w:sz w:val="28"/>
          <w:szCs w:val="28"/>
        </w:rPr>
        <w:t xml:space="preserve">, </w:t>
      </w:r>
      <w:r w:rsidRPr="00A372F3">
        <w:rPr>
          <w:sz w:val="28"/>
          <w:szCs w:val="28"/>
        </w:rPr>
        <w:t>не может превышать трех работ (один победитель в каждой возрастной группе).</w:t>
      </w:r>
    </w:p>
    <w:p w:rsidR="00B430C4" w:rsidRPr="00C40BA5" w:rsidRDefault="00B430C4" w:rsidP="00B430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C54B7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C04CE3">
        <w:rPr>
          <w:spacing w:val="2"/>
          <w:sz w:val="28"/>
          <w:szCs w:val="28"/>
        </w:rPr>
        <w:t xml:space="preserve">На титульном листе работы должны быть указаны следующие данные: </w:t>
      </w:r>
    </w:p>
    <w:p w:rsidR="00B430C4" w:rsidRPr="00DF7010" w:rsidRDefault="00B430C4" w:rsidP="00B430C4">
      <w:pPr>
        <w:widowControl w:val="0"/>
        <w:numPr>
          <w:ilvl w:val="0"/>
          <w:numId w:val="6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 w:rsidRPr="00C04CE3">
        <w:rPr>
          <w:sz w:val="28"/>
          <w:szCs w:val="28"/>
        </w:rPr>
        <w:t>наименование образовательного учреждени</w:t>
      </w:r>
      <w:r>
        <w:rPr>
          <w:sz w:val="28"/>
          <w:szCs w:val="28"/>
        </w:rPr>
        <w:t xml:space="preserve">я, его почтовый адрес </w:t>
      </w:r>
      <w:r>
        <w:rPr>
          <w:sz w:val="28"/>
          <w:szCs w:val="28"/>
        </w:rPr>
        <w:br/>
        <w:t>и телефон, адрес электронной почты;</w:t>
      </w:r>
    </w:p>
    <w:p w:rsidR="00B430C4" w:rsidRPr="00017F6F" w:rsidRDefault="00B430C4" w:rsidP="00B430C4">
      <w:pPr>
        <w:widowControl w:val="0"/>
        <w:numPr>
          <w:ilvl w:val="0"/>
          <w:numId w:val="6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данные об авторе</w:t>
      </w:r>
      <w:r>
        <w:rPr>
          <w:sz w:val="28"/>
          <w:szCs w:val="28"/>
        </w:rPr>
        <w:t xml:space="preserve">: фамилия, имя, отчество, класс, </w:t>
      </w:r>
      <w:r w:rsidRPr="00017F6F">
        <w:rPr>
          <w:sz w:val="28"/>
          <w:szCs w:val="28"/>
        </w:rPr>
        <w:t xml:space="preserve">домашний адрес автора </w:t>
      </w:r>
      <w:r>
        <w:rPr>
          <w:sz w:val="28"/>
          <w:szCs w:val="28"/>
        </w:rPr>
        <w:t xml:space="preserve">с указанием почтового индекса, </w:t>
      </w:r>
      <w:r w:rsidRPr="00017F6F">
        <w:rPr>
          <w:sz w:val="28"/>
          <w:szCs w:val="28"/>
        </w:rPr>
        <w:t>телефона</w:t>
      </w:r>
      <w:r>
        <w:rPr>
          <w:sz w:val="28"/>
          <w:szCs w:val="28"/>
        </w:rPr>
        <w:t>, электронной почты</w:t>
      </w:r>
      <w:r w:rsidRPr="00017F6F">
        <w:rPr>
          <w:sz w:val="28"/>
          <w:szCs w:val="28"/>
        </w:rPr>
        <w:t>;</w:t>
      </w:r>
    </w:p>
    <w:p w:rsidR="00B430C4" w:rsidRPr="00C85D69" w:rsidRDefault="00B430C4" w:rsidP="00B430C4">
      <w:pPr>
        <w:widowControl w:val="0"/>
        <w:numPr>
          <w:ilvl w:val="0"/>
          <w:numId w:val="6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 w:rsidRPr="00C04CE3">
        <w:rPr>
          <w:sz w:val="28"/>
          <w:szCs w:val="28"/>
        </w:rPr>
        <w:t>фамилия</w:t>
      </w:r>
      <w:r>
        <w:rPr>
          <w:sz w:val="28"/>
          <w:szCs w:val="28"/>
        </w:rPr>
        <w:t>, имя, отчество, телефон, электронная почта преподавателя,                              оказавшего консультативную и методическую помощь учащемуся в работе;</w:t>
      </w:r>
    </w:p>
    <w:p w:rsidR="00B430C4" w:rsidRPr="009F056E" w:rsidRDefault="00B430C4" w:rsidP="00B430C4">
      <w:pPr>
        <w:widowControl w:val="0"/>
        <w:numPr>
          <w:ilvl w:val="0"/>
          <w:numId w:val="6"/>
        </w:numPr>
        <w:tabs>
          <w:tab w:val="left" w:pos="567"/>
        </w:tabs>
        <w:suppressAutoHyphens/>
        <w:autoSpaceDE w:val="0"/>
        <w:spacing w:line="360" w:lineRule="auto"/>
        <w:ind w:left="0" w:firstLine="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>и</w:t>
      </w:r>
      <w:r w:rsidRPr="00C85D69">
        <w:rPr>
          <w:sz w:val="28"/>
          <w:szCs w:val="28"/>
        </w:rPr>
        <w:t>нформация об участии</w:t>
      </w:r>
      <w:r>
        <w:rPr>
          <w:sz w:val="28"/>
          <w:szCs w:val="28"/>
        </w:rPr>
        <w:t xml:space="preserve"> автора</w:t>
      </w:r>
      <w:r w:rsidRPr="00C85D69">
        <w:rPr>
          <w:sz w:val="28"/>
          <w:szCs w:val="28"/>
        </w:rPr>
        <w:t xml:space="preserve"> ранее в олимпиаде, год, те</w:t>
      </w:r>
      <w:r>
        <w:rPr>
          <w:sz w:val="28"/>
          <w:szCs w:val="28"/>
        </w:rPr>
        <w:t>ма, участник, победитель (при наличии);</w:t>
      </w:r>
    </w:p>
    <w:p w:rsidR="00B430C4" w:rsidRDefault="00B430C4" w:rsidP="00B430C4">
      <w:pPr>
        <w:spacing w:line="360" w:lineRule="auto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2.</w:t>
      </w:r>
      <w:r w:rsidR="005C54B7">
        <w:rPr>
          <w:spacing w:val="1"/>
          <w:sz w:val="28"/>
          <w:szCs w:val="28"/>
        </w:rPr>
        <w:t>5</w:t>
      </w:r>
      <w:r>
        <w:rPr>
          <w:spacing w:val="1"/>
          <w:sz w:val="28"/>
          <w:szCs w:val="28"/>
        </w:rPr>
        <w:t xml:space="preserve">. </w:t>
      </w:r>
      <w:r w:rsidRPr="005A2E16">
        <w:rPr>
          <w:sz w:val="28"/>
          <w:szCs w:val="28"/>
        </w:rPr>
        <w:t>Информация об участнике олимпиады, указанная в п. 2.</w:t>
      </w:r>
      <w:r w:rsidR="005C54B7">
        <w:rPr>
          <w:sz w:val="28"/>
          <w:szCs w:val="28"/>
        </w:rPr>
        <w:t>4</w:t>
      </w:r>
      <w:r w:rsidRPr="005A2E16">
        <w:rPr>
          <w:sz w:val="28"/>
          <w:szCs w:val="28"/>
        </w:rPr>
        <w:t xml:space="preserve">. настоящего Положения, должна содержаться в электронном виде на компакт-диске, </w:t>
      </w:r>
      <w:r>
        <w:rPr>
          <w:sz w:val="28"/>
          <w:szCs w:val="28"/>
        </w:rPr>
        <w:br/>
      </w:r>
      <w:r w:rsidRPr="005A2E16">
        <w:rPr>
          <w:sz w:val="28"/>
          <w:szCs w:val="28"/>
        </w:rPr>
        <w:t>а также быть приложена к компакт-диску в напечатанном виде</w:t>
      </w:r>
      <w:r>
        <w:rPr>
          <w:sz w:val="28"/>
          <w:szCs w:val="28"/>
        </w:rPr>
        <w:t>.</w:t>
      </w:r>
    </w:p>
    <w:p w:rsidR="00B430C4" w:rsidRPr="00E83EF7" w:rsidRDefault="00B430C4" w:rsidP="00B430C4">
      <w:pPr>
        <w:widowControl w:val="0"/>
        <w:numPr>
          <w:ilvl w:val="0"/>
          <w:numId w:val="9"/>
        </w:numPr>
        <w:suppressAutoHyphens/>
        <w:autoSpaceDE w:val="0"/>
        <w:spacing w:line="276" w:lineRule="auto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Порядок проведения олимпиады</w:t>
      </w:r>
    </w:p>
    <w:p w:rsidR="00B430C4" w:rsidRPr="00E83EF7" w:rsidRDefault="00B430C4" w:rsidP="00B430C4">
      <w:pPr>
        <w:rPr>
          <w:sz w:val="28"/>
          <w:szCs w:val="28"/>
        </w:rPr>
      </w:pPr>
    </w:p>
    <w:p w:rsidR="00B430C4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 w:rsidRPr="00E83EF7">
        <w:rPr>
          <w:sz w:val="28"/>
          <w:szCs w:val="28"/>
        </w:rPr>
        <w:t>3.1</w:t>
      </w:r>
      <w:r>
        <w:rPr>
          <w:sz w:val="28"/>
          <w:szCs w:val="28"/>
        </w:rPr>
        <w:t xml:space="preserve">. </w:t>
      </w:r>
      <w:r w:rsidRPr="00C04CE3">
        <w:rPr>
          <w:sz w:val="28"/>
          <w:szCs w:val="28"/>
        </w:rPr>
        <w:t>Олимпиада проводится в два этапа (</w:t>
      </w:r>
      <w:r>
        <w:rPr>
          <w:sz w:val="28"/>
          <w:szCs w:val="28"/>
        </w:rPr>
        <w:t>очный и заочный</w:t>
      </w:r>
      <w:r w:rsidRPr="00C04CE3">
        <w:rPr>
          <w:sz w:val="28"/>
          <w:szCs w:val="28"/>
        </w:rPr>
        <w:t>).</w:t>
      </w:r>
    </w:p>
    <w:p w:rsidR="00B430C4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Первый этап - заочный. Проходит на базе общеобразовательных учреждений </w:t>
      </w:r>
      <w:r w:rsidR="005C54B7">
        <w:rPr>
          <w:sz w:val="28"/>
          <w:szCs w:val="28"/>
        </w:rPr>
        <w:t>Советского района Ростовской области</w:t>
      </w:r>
      <w:r>
        <w:rPr>
          <w:sz w:val="28"/>
          <w:szCs w:val="28"/>
        </w:rPr>
        <w:t xml:space="preserve"> при содействии специалистов-педагогов, по рекомендации которых лучшие работы направляются в Т</w:t>
      </w:r>
      <w:r w:rsidR="005C54B7">
        <w:rPr>
          <w:sz w:val="28"/>
          <w:szCs w:val="28"/>
        </w:rPr>
        <w:t>ерриториальную избирательную комиссию Советского района Ростовской области</w:t>
      </w:r>
      <w:r>
        <w:rPr>
          <w:sz w:val="28"/>
          <w:szCs w:val="28"/>
        </w:rPr>
        <w:t>.</w:t>
      </w:r>
    </w:p>
    <w:p w:rsidR="00B430C4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E83EF7">
        <w:rPr>
          <w:sz w:val="28"/>
          <w:szCs w:val="28"/>
        </w:rPr>
        <w:t>Для подведения итогов</w:t>
      </w:r>
      <w:r>
        <w:rPr>
          <w:sz w:val="28"/>
          <w:szCs w:val="28"/>
        </w:rPr>
        <w:t xml:space="preserve"> заочного этапа олимпиады при Т</w:t>
      </w:r>
      <w:r w:rsidR="005C54B7">
        <w:rPr>
          <w:sz w:val="28"/>
          <w:szCs w:val="28"/>
        </w:rPr>
        <w:t>ерриториальной избирательной комиссии Советского района Ростовской области</w:t>
      </w:r>
      <w:r>
        <w:rPr>
          <w:sz w:val="28"/>
          <w:szCs w:val="28"/>
        </w:rPr>
        <w:t xml:space="preserve"> </w:t>
      </w:r>
      <w:r w:rsidRPr="00E83EF7">
        <w:rPr>
          <w:sz w:val="28"/>
          <w:szCs w:val="28"/>
        </w:rPr>
        <w:t>создается Конкурсная комиссия</w:t>
      </w:r>
      <w:r>
        <w:rPr>
          <w:sz w:val="28"/>
          <w:szCs w:val="28"/>
        </w:rPr>
        <w:t>, в состав которой входят представители  Т</w:t>
      </w:r>
      <w:r w:rsidR="005C54B7">
        <w:rPr>
          <w:sz w:val="28"/>
          <w:szCs w:val="28"/>
        </w:rPr>
        <w:t>ерриториальной избирательной комиссии Советского района Ростовской области</w:t>
      </w:r>
      <w:r>
        <w:rPr>
          <w:sz w:val="28"/>
          <w:szCs w:val="28"/>
        </w:rPr>
        <w:t xml:space="preserve">, представители </w:t>
      </w:r>
      <w:r w:rsidR="009D2336">
        <w:rPr>
          <w:sz w:val="28"/>
          <w:szCs w:val="28"/>
        </w:rPr>
        <w:t xml:space="preserve">районного </w:t>
      </w:r>
      <w:r>
        <w:rPr>
          <w:sz w:val="28"/>
          <w:szCs w:val="28"/>
        </w:rPr>
        <w:t>отдела образования, специалисты в области обществознания</w:t>
      </w:r>
      <w:r w:rsidR="009D23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</w:t>
      </w:r>
      <w:r w:rsidR="009D2336">
        <w:rPr>
          <w:sz w:val="28"/>
          <w:szCs w:val="28"/>
        </w:rPr>
        <w:t>истории</w:t>
      </w:r>
      <w:r>
        <w:rPr>
          <w:sz w:val="28"/>
          <w:szCs w:val="28"/>
        </w:rPr>
        <w:t>.</w:t>
      </w:r>
    </w:p>
    <w:p w:rsidR="00B430C4" w:rsidRPr="00C04CE3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C04CE3">
        <w:rPr>
          <w:sz w:val="28"/>
          <w:szCs w:val="28"/>
        </w:rPr>
        <w:t>Поступившие на первый этап работы рассматриваются по следующим критериям:</w:t>
      </w:r>
    </w:p>
    <w:p w:rsidR="00B430C4" w:rsidRPr="00C04CE3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обоснованность ответа;</w:t>
      </w:r>
    </w:p>
    <w:p w:rsidR="00B430C4" w:rsidRPr="00C04CE3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аргументированность;</w:t>
      </w:r>
    </w:p>
    <w:p w:rsidR="00B430C4" w:rsidRPr="00C04CE3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 xml:space="preserve">точность ответа (не следует выходить </w:t>
      </w:r>
      <w:r>
        <w:rPr>
          <w:sz w:val="28"/>
          <w:szCs w:val="28"/>
        </w:rPr>
        <w:t>за рамки поставленного вопроса);</w:t>
      </w:r>
    </w:p>
    <w:p w:rsidR="00B430C4" w:rsidRPr="00C04CE3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логическая последовательность;</w:t>
      </w:r>
    </w:p>
    <w:p w:rsidR="00B430C4" w:rsidRPr="00C04CE3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оригинальнос</w:t>
      </w:r>
      <w:r>
        <w:rPr>
          <w:sz w:val="28"/>
          <w:szCs w:val="28"/>
        </w:rPr>
        <w:t>ть мышления и оформления ответа;</w:t>
      </w:r>
    </w:p>
    <w:p w:rsidR="00B430C4" w:rsidRPr="00C04CE3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научность, широта знаний (не только в области обществозна</w:t>
      </w:r>
      <w:r>
        <w:rPr>
          <w:sz w:val="28"/>
          <w:szCs w:val="28"/>
        </w:rPr>
        <w:t>ния, но и в других дисциплинах);</w:t>
      </w:r>
    </w:p>
    <w:p w:rsidR="00B430C4" w:rsidRDefault="00B430C4" w:rsidP="00B430C4">
      <w:pPr>
        <w:widowControl w:val="0"/>
        <w:numPr>
          <w:ilvl w:val="0"/>
          <w:numId w:val="8"/>
        </w:numPr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C04CE3">
        <w:rPr>
          <w:sz w:val="28"/>
          <w:szCs w:val="28"/>
        </w:rPr>
        <w:t>видение альтернативных вариантов решения той или иной проблемы.</w:t>
      </w:r>
    </w:p>
    <w:p w:rsidR="00B430C4" w:rsidRPr="00C04CE3" w:rsidRDefault="00B430C4" w:rsidP="00B430C4">
      <w:pPr>
        <w:widowControl w:val="0"/>
        <w:suppressAutoHyphens/>
        <w:autoSpaceDE w:val="0"/>
        <w:spacing w:line="360" w:lineRule="auto"/>
        <w:ind w:right="-3"/>
        <w:jc w:val="both"/>
        <w:rPr>
          <w:sz w:val="28"/>
          <w:szCs w:val="28"/>
        </w:rPr>
      </w:pPr>
      <w:r w:rsidRPr="00A372F3">
        <w:rPr>
          <w:sz w:val="28"/>
          <w:szCs w:val="28"/>
        </w:rPr>
        <w:t xml:space="preserve">3.5. Конкурсная комиссия при </w:t>
      </w:r>
      <w:r w:rsidR="009D2336">
        <w:rPr>
          <w:sz w:val="28"/>
          <w:szCs w:val="28"/>
        </w:rPr>
        <w:t>Территориальной избирательной комиссии Советского района Ростовской области</w:t>
      </w:r>
      <w:r w:rsidRPr="00A372F3">
        <w:rPr>
          <w:sz w:val="28"/>
          <w:szCs w:val="28"/>
        </w:rPr>
        <w:t xml:space="preserve"> выбирает три работы (один победитель </w:t>
      </w:r>
      <w:r w:rsidRPr="00A372F3">
        <w:rPr>
          <w:sz w:val="28"/>
          <w:szCs w:val="28"/>
        </w:rPr>
        <w:br/>
        <w:t>в каждой возрастной группе), которые</w:t>
      </w:r>
      <w:r>
        <w:rPr>
          <w:sz w:val="28"/>
          <w:szCs w:val="28"/>
        </w:rPr>
        <w:t xml:space="preserve"> направляются на рассмотрение Конкурсной комиссии при Избирательной комиссии Ростовской области. К работам прилагается протокол заседания Конкурсной комиссии при </w:t>
      </w:r>
      <w:r w:rsidR="009D2336">
        <w:rPr>
          <w:sz w:val="28"/>
          <w:szCs w:val="28"/>
        </w:rPr>
        <w:t>Территориальной избирательной комиссии Советского района Ростовской области</w:t>
      </w:r>
      <w:r>
        <w:rPr>
          <w:sz w:val="28"/>
          <w:szCs w:val="28"/>
        </w:rPr>
        <w:t xml:space="preserve"> по подведению итогов заочного этапа </w:t>
      </w:r>
      <w:r w:rsidR="009D2336">
        <w:rPr>
          <w:sz w:val="28"/>
          <w:szCs w:val="28"/>
        </w:rPr>
        <w:t>О</w:t>
      </w:r>
      <w:r>
        <w:rPr>
          <w:sz w:val="28"/>
          <w:szCs w:val="28"/>
        </w:rPr>
        <w:t>лимпиады.</w:t>
      </w:r>
    </w:p>
    <w:p w:rsidR="00B430C4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Pr="00C04CE3">
        <w:rPr>
          <w:sz w:val="28"/>
          <w:szCs w:val="28"/>
        </w:rPr>
        <w:t>Работы участников</w:t>
      </w:r>
      <w:r>
        <w:rPr>
          <w:sz w:val="28"/>
          <w:szCs w:val="28"/>
        </w:rPr>
        <w:t xml:space="preserve"> заочного этапа</w:t>
      </w:r>
      <w:r w:rsidRPr="00C04CE3">
        <w:rPr>
          <w:sz w:val="28"/>
          <w:szCs w:val="28"/>
        </w:rPr>
        <w:t xml:space="preserve"> до </w:t>
      </w:r>
      <w:r>
        <w:rPr>
          <w:sz w:val="28"/>
          <w:szCs w:val="28"/>
        </w:rPr>
        <w:t>1</w:t>
      </w:r>
      <w:r w:rsidR="009D2336">
        <w:rPr>
          <w:sz w:val="28"/>
          <w:szCs w:val="28"/>
        </w:rPr>
        <w:t>1</w:t>
      </w:r>
      <w:r>
        <w:rPr>
          <w:sz w:val="28"/>
          <w:szCs w:val="28"/>
        </w:rPr>
        <w:t xml:space="preserve"> апреля 2017</w:t>
      </w:r>
      <w:r w:rsidRPr="00C04CE3">
        <w:rPr>
          <w:sz w:val="28"/>
          <w:szCs w:val="28"/>
        </w:rPr>
        <w:t xml:space="preserve"> г. направляются </w:t>
      </w:r>
      <w:r>
        <w:rPr>
          <w:sz w:val="28"/>
          <w:szCs w:val="28"/>
        </w:rPr>
        <w:br/>
      </w:r>
      <w:r w:rsidRPr="00C04CE3">
        <w:rPr>
          <w:sz w:val="28"/>
          <w:szCs w:val="28"/>
        </w:rPr>
        <w:t xml:space="preserve">в </w:t>
      </w:r>
      <w:r w:rsidR="009D2336">
        <w:rPr>
          <w:sz w:val="28"/>
          <w:szCs w:val="28"/>
        </w:rPr>
        <w:t xml:space="preserve">Территориальную избирательную комиссию Советского района Ростовской области </w:t>
      </w:r>
      <w:r w:rsidRPr="00C04CE3">
        <w:rPr>
          <w:sz w:val="28"/>
          <w:szCs w:val="28"/>
        </w:rPr>
        <w:t>(</w:t>
      </w:r>
      <w:r w:rsidRPr="007B77E0">
        <w:rPr>
          <w:sz w:val="28"/>
          <w:szCs w:val="28"/>
        </w:rPr>
        <w:t>34</w:t>
      </w:r>
      <w:r w:rsidR="009D2336">
        <w:rPr>
          <w:sz w:val="28"/>
          <w:szCs w:val="28"/>
        </w:rPr>
        <w:t>7180</w:t>
      </w:r>
      <w:r w:rsidRPr="00C04CE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D2336">
        <w:rPr>
          <w:sz w:val="28"/>
          <w:szCs w:val="28"/>
        </w:rPr>
        <w:t>Ростовская область, Советский район, ст. Советская, ул. Орджоникидзе, д. 14, здание Администрации Советского района, 1 этаж)</w:t>
      </w:r>
      <w:r w:rsidRPr="00C04CE3">
        <w:rPr>
          <w:sz w:val="28"/>
          <w:szCs w:val="28"/>
        </w:rPr>
        <w:t xml:space="preserve"> для рассмотрени</w:t>
      </w:r>
      <w:r>
        <w:rPr>
          <w:sz w:val="28"/>
          <w:szCs w:val="28"/>
        </w:rPr>
        <w:t>я и оценки Конкурсной комиссией.</w:t>
      </w:r>
    </w:p>
    <w:p w:rsidR="00B430C4" w:rsidRPr="00C04CE3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3.7.</w:t>
      </w:r>
      <w:r w:rsidR="008011EC">
        <w:rPr>
          <w:sz w:val="28"/>
          <w:szCs w:val="28"/>
        </w:rPr>
        <w:t xml:space="preserve"> </w:t>
      </w:r>
      <w:r w:rsidRPr="00C04CE3">
        <w:rPr>
          <w:sz w:val="28"/>
          <w:szCs w:val="28"/>
        </w:rPr>
        <w:t>Конкур</w:t>
      </w:r>
      <w:r>
        <w:rPr>
          <w:sz w:val="28"/>
          <w:szCs w:val="28"/>
        </w:rPr>
        <w:t xml:space="preserve">сной комиссией при </w:t>
      </w:r>
      <w:r w:rsidR="009D2336">
        <w:rPr>
          <w:sz w:val="28"/>
          <w:szCs w:val="28"/>
        </w:rPr>
        <w:t>Территориальной избирательной комиссии Советского района Ростовской области до 1</w:t>
      </w:r>
      <w:r w:rsidR="00ED6A4E">
        <w:rPr>
          <w:sz w:val="28"/>
          <w:szCs w:val="28"/>
        </w:rPr>
        <w:t>7</w:t>
      </w:r>
      <w:r w:rsidR="009D2336">
        <w:rPr>
          <w:sz w:val="28"/>
          <w:szCs w:val="28"/>
        </w:rPr>
        <w:t xml:space="preserve"> апреля 2017 года проводится отбор лучших работ заочного этапа.</w:t>
      </w:r>
      <w:r w:rsidR="008011EC">
        <w:rPr>
          <w:sz w:val="28"/>
          <w:szCs w:val="28"/>
        </w:rPr>
        <w:t xml:space="preserve"> </w:t>
      </w:r>
      <w:r w:rsidR="009D2336">
        <w:rPr>
          <w:sz w:val="28"/>
          <w:szCs w:val="28"/>
        </w:rPr>
        <w:t>Эти работы направляются и Избирательную комиссию Ростовской области. Далее конкурсная комиссия при Избирательной комиссии Ростовской области</w:t>
      </w:r>
      <w:r>
        <w:rPr>
          <w:sz w:val="28"/>
          <w:szCs w:val="28"/>
        </w:rPr>
        <w:t xml:space="preserve"> до 2</w:t>
      </w:r>
      <w:r w:rsidR="009D2336">
        <w:rPr>
          <w:sz w:val="28"/>
          <w:szCs w:val="28"/>
        </w:rPr>
        <w:t>4</w:t>
      </w:r>
      <w:r>
        <w:rPr>
          <w:sz w:val="28"/>
          <w:szCs w:val="28"/>
        </w:rPr>
        <w:t xml:space="preserve"> апреля 2017</w:t>
      </w:r>
      <w:r w:rsidRPr="00C04CE3">
        <w:rPr>
          <w:sz w:val="28"/>
          <w:szCs w:val="28"/>
        </w:rPr>
        <w:t xml:space="preserve"> г. проводится отбор лучших работ</w:t>
      </w:r>
      <w:r>
        <w:rPr>
          <w:sz w:val="28"/>
          <w:szCs w:val="28"/>
        </w:rPr>
        <w:t xml:space="preserve"> заочного этапа</w:t>
      </w:r>
      <w:r w:rsidRPr="00C04CE3">
        <w:rPr>
          <w:sz w:val="28"/>
          <w:szCs w:val="28"/>
        </w:rPr>
        <w:t>, авторы ко</w:t>
      </w:r>
      <w:r>
        <w:rPr>
          <w:sz w:val="28"/>
          <w:szCs w:val="28"/>
        </w:rPr>
        <w:t>торых и их преподаватели</w:t>
      </w:r>
      <w:r w:rsidRPr="00C04CE3">
        <w:rPr>
          <w:sz w:val="28"/>
          <w:szCs w:val="28"/>
        </w:rPr>
        <w:t xml:space="preserve"> будут приглашены на </w:t>
      </w:r>
      <w:r>
        <w:rPr>
          <w:sz w:val="28"/>
          <w:szCs w:val="28"/>
        </w:rPr>
        <w:t xml:space="preserve">очный </w:t>
      </w:r>
      <w:r w:rsidRPr="00C04CE3">
        <w:rPr>
          <w:sz w:val="28"/>
          <w:szCs w:val="28"/>
        </w:rPr>
        <w:t>этап.</w:t>
      </w:r>
    </w:p>
    <w:p w:rsidR="00B430C4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</w:t>
      </w:r>
      <w:r w:rsidRPr="00C04CE3">
        <w:rPr>
          <w:sz w:val="28"/>
          <w:szCs w:val="28"/>
        </w:rPr>
        <w:t xml:space="preserve">Второй этап - очный, состоится в </w:t>
      </w:r>
      <w:r>
        <w:rPr>
          <w:sz w:val="28"/>
          <w:szCs w:val="28"/>
        </w:rPr>
        <w:t xml:space="preserve">мае 2017 г. в г. Ростове-на-Дону. </w:t>
      </w:r>
      <w:r w:rsidRPr="00C04CE3">
        <w:rPr>
          <w:sz w:val="28"/>
          <w:szCs w:val="28"/>
        </w:rPr>
        <w:t>Победители первого этапа примут участие в</w:t>
      </w:r>
      <w:r>
        <w:rPr>
          <w:sz w:val="28"/>
          <w:szCs w:val="28"/>
        </w:rPr>
        <w:t xml:space="preserve"> публичных дискуссиях</w:t>
      </w:r>
      <w:r w:rsidRPr="00C04CE3">
        <w:rPr>
          <w:sz w:val="28"/>
          <w:szCs w:val="28"/>
        </w:rPr>
        <w:t>, буд</w:t>
      </w:r>
      <w:r>
        <w:rPr>
          <w:sz w:val="28"/>
          <w:szCs w:val="28"/>
        </w:rPr>
        <w:t xml:space="preserve">ут участвовать в деловых играх, </w:t>
      </w:r>
      <w:r w:rsidRPr="00C04CE3">
        <w:rPr>
          <w:sz w:val="28"/>
          <w:szCs w:val="28"/>
        </w:rPr>
        <w:t>интеллектуальных правовых конкурсах.</w:t>
      </w:r>
    </w:p>
    <w:p w:rsidR="00B430C4" w:rsidRPr="00C04CE3" w:rsidRDefault="00B430C4" w:rsidP="00B430C4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3.9. </w:t>
      </w:r>
      <w:r w:rsidRPr="00703479">
        <w:rPr>
          <w:sz w:val="28"/>
          <w:szCs w:val="28"/>
        </w:rPr>
        <w:t xml:space="preserve">Присланные на </w:t>
      </w:r>
      <w:r>
        <w:rPr>
          <w:sz w:val="28"/>
          <w:szCs w:val="28"/>
        </w:rPr>
        <w:t xml:space="preserve">олимпиаду </w:t>
      </w:r>
      <w:r w:rsidRPr="00703479">
        <w:rPr>
          <w:sz w:val="28"/>
          <w:szCs w:val="28"/>
        </w:rPr>
        <w:t xml:space="preserve">работы не возвращаются и не рецензируются. Все присланные на </w:t>
      </w:r>
      <w:r>
        <w:rPr>
          <w:sz w:val="28"/>
          <w:szCs w:val="28"/>
        </w:rPr>
        <w:t xml:space="preserve">олимпиаду </w:t>
      </w:r>
      <w:r w:rsidRPr="00703479">
        <w:rPr>
          <w:sz w:val="28"/>
          <w:szCs w:val="28"/>
        </w:rPr>
        <w:t>работы могут быть впоследствии использованы в деятельности Избирательной комиссии Ростовской области.</w:t>
      </w:r>
    </w:p>
    <w:p w:rsidR="008011EC" w:rsidRPr="00C04CE3" w:rsidRDefault="008011EC" w:rsidP="008011EC">
      <w:pPr>
        <w:widowControl w:val="0"/>
        <w:numPr>
          <w:ilvl w:val="0"/>
          <w:numId w:val="10"/>
        </w:numPr>
        <w:suppressAutoHyphens/>
        <w:autoSpaceDE w:val="0"/>
        <w:spacing w:line="276" w:lineRule="auto"/>
        <w:ind w:right="-3"/>
        <w:jc w:val="center"/>
        <w:rPr>
          <w:b/>
          <w:sz w:val="28"/>
          <w:szCs w:val="28"/>
        </w:rPr>
      </w:pPr>
      <w:r w:rsidRPr="00C04CE3">
        <w:rPr>
          <w:b/>
          <w:sz w:val="28"/>
          <w:szCs w:val="28"/>
        </w:rPr>
        <w:t>Подведение итогов олимпиады</w:t>
      </w:r>
    </w:p>
    <w:p w:rsidR="008011EC" w:rsidRPr="00C04CE3" w:rsidRDefault="008011EC" w:rsidP="008011EC">
      <w:pPr>
        <w:ind w:right="-3"/>
        <w:rPr>
          <w:sz w:val="28"/>
          <w:szCs w:val="28"/>
        </w:rPr>
      </w:pPr>
    </w:p>
    <w:p w:rsidR="008011EC" w:rsidRPr="00C04CE3" w:rsidRDefault="008011EC" w:rsidP="008011EC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C04CE3">
        <w:rPr>
          <w:sz w:val="28"/>
          <w:szCs w:val="28"/>
        </w:rPr>
        <w:t xml:space="preserve">Итоги </w:t>
      </w:r>
      <w:r>
        <w:rPr>
          <w:sz w:val="28"/>
          <w:szCs w:val="28"/>
        </w:rPr>
        <w:t>О</w:t>
      </w:r>
      <w:r w:rsidRPr="00C04CE3">
        <w:rPr>
          <w:sz w:val="28"/>
          <w:szCs w:val="28"/>
        </w:rPr>
        <w:t>лимпиады подводит Конкурсная комиссия.</w:t>
      </w:r>
    </w:p>
    <w:p w:rsidR="008011EC" w:rsidRDefault="008011EC" w:rsidP="008011EC">
      <w:pPr>
        <w:tabs>
          <w:tab w:val="left" w:pos="426"/>
        </w:tabs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4.2.</w:t>
      </w:r>
      <w:r w:rsidRPr="00C04CE3">
        <w:rPr>
          <w:sz w:val="28"/>
          <w:szCs w:val="28"/>
        </w:rPr>
        <w:t>Конкурсная комиссия</w:t>
      </w:r>
      <w:r>
        <w:rPr>
          <w:sz w:val="28"/>
          <w:szCs w:val="28"/>
        </w:rPr>
        <w:t xml:space="preserve"> при Территориальной избирательной комиссии Советского района Ростовской области</w:t>
      </w:r>
      <w:r w:rsidRPr="00C04CE3">
        <w:rPr>
          <w:sz w:val="28"/>
          <w:szCs w:val="28"/>
        </w:rPr>
        <w:t xml:space="preserve"> по окончании мероприятий </w:t>
      </w:r>
      <w:r>
        <w:rPr>
          <w:sz w:val="28"/>
          <w:szCs w:val="28"/>
        </w:rPr>
        <w:t xml:space="preserve">районного заочного </w:t>
      </w:r>
      <w:r w:rsidRPr="00C04CE3">
        <w:rPr>
          <w:sz w:val="28"/>
          <w:szCs w:val="28"/>
        </w:rPr>
        <w:t xml:space="preserve">этапа </w:t>
      </w:r>
      <w:r>
        <w:rPr>
          <w:sz w:val="28"/>
          <w:szCs w:val="28"/>
        </w:rPr>
        <w:t>О</w:t>
      </w:r>
      <w:r w:rsidRPr="00C04CE3">
        <w:rPr>
          <w:sz w:val="28"/>
          <w:szCs w:val="28"/>
        </w:rPr>
        <w:t xml:space="preserve">лимпиады подводит итоги </w:t>
      </w:r>
      <w:r>
        <w:rPr>
          <w:sz w:val="28"/>
          <w:szCs w:val="28"/>
        </w:rPr>
        <w:t>О</w:t>
      </w:r>
      <w:r w:rsidRPr="00C04CE3">
        <w:rPr>
          <w:sz w:val="28"/>
          <w:szCs w:val="28"/>
        </w:rPr>
        <w:t>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</w:t>
      </w:r>
      <w:r>
        <w:rPr>
          <w:sz w:val="28"/>
          <w:szCs w:val="28"/>
        </w:rPr>
        <w:t xml:space="preserve"> Решение Конкурсной комиссии оформляется протоколом.</w:t>
      </w:r>
    </w:p>
    <w:p w:rsidR="00A254CD" w:rsidRDefault="00A254CD" w:rsidP="008011EC">
      <w:pPr>
        <w:tabs>
          <w:tab w:val="left" w:pos="426"/>
        </w:tabs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4.3. Работы п</w:t>
      </w:r>
      <w:r w:rsidRPr="00C04CE3">
        <w:rPr>
          <w:sz w:val="28"/>
          <w:szCs w:val="28"/>
        </w:rPr>
        <w:t>обедител</w:t>
      </w:r>
      <w:r>
        <w:rPr>
          <w:sz w:val="28"/>
          <w:szCs w:val="28"/>
        </w:rPr>
        <w:t>ей заочного этапа</w:t>
      </w:r>
      <w:r w:rsidRPr="00C04CE3">
        <w:rPr>
          <w:sz w:val="28"/>
          <w:szCs w:val="28"/>
        </w:rPr>
        <w:t xml:space="preserve"> олимпиады</w:t>
      </w:r>
      <w:r>
        <w:rPr>
          <w:sz w:val="28"/>
          <w:szCs w:val="28"/>
        </w:rPr>
        <w:t xml:space="preserve"> направляются до 1</w:t>
      </w:r>
      <w:r w:rsidR="00D267AF">
        <w:rPr>
          <w:sz w:val="28"/>
          <w:szCs w:val="28"/>
        </w:rPr>
        <w:t>7</w:t>
      </w:r>
      <w:r>
        <w:rPr>
          <w:sz w:val="28"/>
          <w:szCs w:val="28"/>
        </w:rPr>
        <w:t xml:space="preserve"> апреля 2017 года для участия в очном этапе олимпиады в </w:t>
      </w:r>
      <w:r w:rsidRPr="00C04CE3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C04C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C04CE3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A254CD" w:rsidRPr="00C04CE3" w:rsidRDefault="00A254CD" w:rsidP="008011EC">
      <w:pPr>
        <w:tabs>
          <w:tab w:val="left" w:pos="426"/>
        </w:tabs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4.4. Конкурсная комиссия при Избирательной комиссии Ростовской области по окончании мероприятий очного этапа Олимпиады подводит итоги Олимпиады и открытым голосованием определяет победителей. Решение Конкурсной комиссии принимается простым большинством голосов от числа ее членов, присутствующих на заседании. Решение Конкурсной комиссии оформляется Протоколом.</w:t>
      </w:r>
    </w:p>
    <w:p w:rsidR="008011EC" w:rsidRDefault="008011EC" w:rsidP="008011EC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A254CD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C04CE3">
        <w:rPr>
          <w:sz w:val="28"/>
          <w:szCs w:val="28"/>
        </w:rPr>
        <w:t xml:space="preserve">Победители </w:t>
      </w:r>
      <w:r w:rsidR="00A254CD">
        <w:rPr>
          <w:sz w:val="28"/>
          <w:szCs w:val="28"/>
        </w:rPr>
        <w:t>О</w:t>
      </w:r>
      <w:r w:rsidRPr="00C04CE3">
        <w:rPr>
          <w:sz w:val="28"/>
          <w:szCs w:val="28"/>
        </w:rPr>
        <w:t>лимпиады награждаются дипломами Избирательной комиссии Ростовской области</w:t>
      </w:r>
      <w:r w:rsidR="00A254CD">
        <w:rPr>
          <w:sz w:val="28"/>
          <w:szCs w:val="28"/>
        </w:rPr>
        <w:t>, дипломами министерства общего и профессионального образования Ростовской области соответствующей степени, а также памятными призами.</w:t>
      </w:r>
    </w:p>
    <w:p w:rsidR="008011EC" w:rsidRPr="00C04CE3" w:rsidRDefault="008011EC" w:rsidP="008011EC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A254CD">
        <w:rPr>
          <w:sz w:val="28"/>
          <w:szCs w:val="28"/>
        </w:rPr>
        <w:t>6</w:t>
      </w:r>
      <w:r>
        <w:rPr>
          <w:sz w:val="28"/>
          <w:szCs w:val="28"/>
        </w:rPr>
        <w:t xml:space="preserve">. Информация о победителях </w:t>
      </w:r>
      <w:r w:rsidR="00A254CD">
        <w:rPr>
          <w:sz w:val="28"/>
          <w:szCs w:val="28"/>
        </w:rPr>
        <w:t>О</w:t>
      </w:r>
      <w:r>
        <w:rPr>
          <w:sz w:val="28"/>
          <w:szCs w:val="28"/>
        </w:rPr>
        <w:t>лимпиады будет размещена на сайтах</w:t>
      </w:r>
      <w:r w:rsidR="00A254CD">
        <w:rPr>
          <w:sz w:val="28"/>
          <w:szCs w:val="28"/>
        </w:rPr>
        <w:t xml:space="preserve"> Территориальной избирательной комиссии Ростовской области, </w:t>
      </w:r>
      <w:r w:rsidRPr="00C85D6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 Ростовской области и в молодежном общественно-политическом</w:t>
      </w:r>
      <w:r w:rsidRPr="00C85D69">
        <w:rPr>
          <w:sz w:val="28"/>
          <w:szCs w:val="28"/>
        </w:rPr>
        <w:t xml:space="preserve"> журнал</w:t>
      </w:r>
      <w:r>
        <w:rPr>
          <w:sz w:val="28"/>
          <w:szCs w:val="28"/>
        </w:rPr>
        <w:t>е</w:t>
      </w:r>
      <w:r w:rsidRPr="00C85D69">
        <w:rPr>
          <w:sz w:val="28"/>
          <w:szCs w:val="28"/>
        </w:rPr>
        <w:t xml:space="preserve"> «Реальное право – Ваш выбор»</w:t>
      </w:r>
      <w:r>
        <w:rPr>
          <w:sz w:val="28"/>
          <w:szCs w:val="28"/>
        </w:rPr>
        <w:t>.</w:t>
      </w:r>
    </w:p>
    <w:p w:rsidR="008011EC" w:rsidRDefault="008011EC" w:rsidP="008011EC">
      <w:pPr>
        <w:spacing w:line="360" w:lineRule="auto"/>
        <w:ind w:right="-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E8156E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C04CE3">
        <w:rPr>
          <w:sz w:val="28"/>
          <w:szCs w:val="28"/>
        </w:rPr>
        <w:t xml:space="preserve">Кандидатуры победителей конкурса, занявших первые места </w:t>
      </w:r>
      <w:r>
        <w:rPr>
          <w:sz w:val="28"/>
          <w:szCs w:val="28"/>
        </w:rPr>
        <w:br/>
      </w:r>
      <w:r w:rsidRPr="00C04CE3">
        <w:rPr>
          <w:sz w:val="28"/>
          <w:szCs w:val="28"/>
        </w:rPr>
        <w:t xml:space="preserve">в возрастной группе «8-9 классы» и в возрастной группе «10-11 классы» </w:t>
      </w:r>
      <w:r>
        <w:rPr>
          <w:sz w:val="28"/>
          <w:szCs w:val="28"/>
        </w:rPr>
        <w:br/>
        <w:t>по решению Конкурсной комиссии</w:t>
      </w:r>
      <w:r w:rsidR="00E8156E">
        <w:rPr>
          <w:sz w:val="28"/>
          <w:szCs w:val="28"/>
        </w:rPr>
        <w:t xml:space="preserve"> при Избирательной комиссии Ростовской области</w:t>
      </w:r>
      <w:r>
        <w:rPr>
          <w:sz w:val="28"/>
          <w:szCs w:val="28"/>
        </w:rPr>
        <w:t xml:space="preserve">, </w:t>
      </w:r>
      <w:r w:rsidRPr="00C04CE3">
        <w:rPr>
          <w:sz w:val="28"/>
          <w:szCs w:val="28"/>
        </w:rPr>
        <w:t>могут быть выдвинуты на присуждение премии в рамках реализации приоритетного национального проекта «Образование» по направлению</w:t>
      </w:r>
      <w:r>
        <w:rPr>
          <w:sz w:val="28"/>
          <w:szCs w:val="28"/>
        </w:rPr>
        <w:t xml:space="preserve"> «Государственная поддержка талантливой молодежи». </w:t>
      </w:r>
    </w:p>
    <w:p w:rsidR="00B430C4" w:rsidRPr="00C04CE3" w:rsidRDefault="00B430C4" w:rsidP="00B430C4">
      <w:pPr>
        <w:ind w:right="-3"/>
        <w:rPr>
          <w:sz w:val="28"/>
          <w:szCs w:val="28"/>
        </w:rPr>
      </w:pPr>
    </w:p>
    <w:p w:rsidR="00B430C4" w:rsidRDefault="00B430C4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B430C4">
      <w:pPr>
        <w:rPr>
          <w:b/>
          <w:sz w:val="28"/>
          <w:szCs w:val="28"/>
        </w:rPr>
      </w:pPr>
    </w:p>
    <w:p w:rsidR="002913ED" w:rsidRDefault="002913ED" w:rsidP="002913ED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2913ED" w:rsidRDefault="002913ED" w:rsidP="002913ED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</w:t>
      </w:r>
    </w:p>
    <w:p w:rsidR="002913ED" w:rsidRDefault="002913ED" w:rsidP="002913ED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избирательной комиссии  </w:t>
      </w:r>
      <w:proofErr w:type="gramStart"/>
      <w:r>
        <w:rPr>
          <w:sz w:val="28"/>
          <w:szCs w:val="28"/>
        </w:rPr>
        <w:t>Советского</w:t>
      </w:r>
      <w:proofErr w:type="gramEnd"/>
    </w:p>
    <w:p w:rsidR="002913ED" w:rsidRDefault="002913ED" w:rsidP="002913ED">
      <w:pPr>
        <w:ind w:left="5103"/>
        <w:rPr>
          <w:sz w:val="28"/>
          <w:szCs w:val="28"/>
        </w:rPr>
      </w:pPr>
      <w:r>
        <w:rPr>
          <w:sz w:val="28"/>
          <w:szCs w:val="28"/>
        </w:rPr>
        <w:t>района Ростовской области</w:t>
      </w:r>
    </w:p>
    <w:p w:rsidR="002913ED" w:rsidRDefault="002913ED" w:rsidP="002913ED">
      <w:pPr>
        <w:ind w:left="5103"/>
        <w:rPr>
          <w:sz w:val="28"/>
          <w:szCs w:val="28"/>
        </w:rPr>
      </w:pPr>
      <w:r>
        <w:rPr>
          <w:sz w:val="28"/>
          <w:szCs w:val="28"/>
        </w:rPr>
        <w:t>от 20.03.2017 №50-1</w:t>
      </w:r>
    </w:p>
    <w:p w:rsidR="002913ED" w:rsidRDefault="002913ED" w:rsidP="00B430C4">
      <w:pPr>
        <w:rPr>
          <w:sz w:val="28"/>
          <w:szCs w:val="28"/>
        </w:rPr>
      </w:pPr>
    </w:p>
    <w:p w:rsidR="002913ED" w:rsidRDefault="002913ED" w:rsidP="002913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2913ED" w:rsidRDefault="002913ED" w:rsidP="002913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Конкурсной комиссии по подведению итогов заочного этапа</w:t>
      </w:r>
    </w:p>
    <w:p w:rsidR="002913ED" w:rsidRDefault="002913ED" w:rsidP="002913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областной Олимпиады среди учащихся образовательных</w:t>
      </w:r>
    </w:p>
    <w:p w:rsidR="002913ED" w:rsidRDefault="002913ED" w:rsidP="002913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учреждений Советского района Ростовской области </w:t>
      </w:r>
      <w:proofErr w:type="gramStart"/>
      <w:r>
        <w:rPr>
          <w:b/>
          <w:sz w:val="28"/>
          <w:szCs w:val="28"/>
        </w:rPr>
        <w:t>по</w:t>
      </w:r>
      <w:proofErr w:type="gramEnd"/>
    </w:p>
    <w:p w:rsidR="002913ED" w:rsidRDefault="002913ED" w:rsidP="002913E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граждановедческим</w:t>
      </w:r>
      <w:proofErr w:type="spellEnd"/>
      <w:r>
        <w:rPr>
          <w:b/>
          <w:sz w:val="28"/>
          <w:szCs w:val="28"/>
        </w:rPr>
        <w:t xml:space="preserve"> дисциплинам и избирательному праву</w:t>
      </w:r>
    </w:p>
    <w:p w:rsidR="002913ED" w:rsidRDefault="002913ED" w:rsidP="002913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2017 году.</w:t>
      </w:r>
    </w:p>
    <w:p w:rsidR="002913ED" w:rsidRDefault="002913ED" w:rsidP="002913ED">
      <w:pPr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652"/>
        <w:gridCol w:w="6202"/>
      </w:tblGrid>
      <w:tr w:rsidR="002913ED" w:rsidTr="002913ED">
        <w:tc>
          <w:tcPr>
            <w:tcW w:w="365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Валерий Владимирович</w:t>
            </w:r>
          </w:p>
        </w:tc>
        <w:tc>
          <w:tcPr>
            <w:tcW w:w="620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конкурсной комиссии</w:t>
            </w:r>
          </w:p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председатель Территориальной избирательной комиссии Советского района Ростовской области.</w:t>
            </w:r>
          </w:p>
        </w:tc>
      </w:tr>
      <w:tr w:rsidR="002913ED" w:rsidTr="002913ED">
        <w:tc>
          <w:tcPr>
            <w:tcW w:w="365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Шугаева</w:t>
            </w:r>
            <w:proofErr w:type="spellEnd"/>
            <w:r>
              <w:rPr>
                <w:sz w:val="28"/>
                <w:szCs w:val="28"/>
              </w:rPr>
              <w:t xml:space="preserve"> Галина Анатольевна</w:t>
            </w:r>
          </w:p>
        </w:tc>
        <w:tc>
          <w:tcPr>
            <w:tcW w:w="620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секретарь конкурсной комиссии;</w:t>
            </w:r>
          </w:p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учитель истории и обществознания МБОУ СОШ ст. </w:t>
            </w:r>
            <w:proofErr w:type="gramStart"/>
            <w:r>
              <w:rPr>
                <w:sz w:val="28"/>
                <w:szCs w:val="28"/>
              </w:rPr>
              <w:t>Советская</w:t>
            </w:r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2913ED" w:rsidTr="002913ED">
        <w:tc>
          <w:tcPr>
            <w:tcW w:w="365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Сингина</w:t>
            </w:r>
            <w:proofErr w:type="spellEnd"/>
            <w:r>
              <w:rPr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620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конкурсной комиссии;</w:t>
            </w:r>
          </w:p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ТИК Советского района с правом решающего голоса.</w:t>
            </w:r>
          </w:p>
        </w:tc>
      </w:tr>
      <w:tr w:rsidR="002913ED" w:rsidTr="002913ED">
        <w:tc>
          <w:tcPr>
            <w:tcW w:w="365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Татьяна Николаевна</w:t>
            </w:r>
          </w:p>
        </w:tc>
        <w:tc>
          <w:tcPr>
            <w:tcW w:w="6202" w:type="dxa"/>
          </w:tcPr>
          <w:p w:rsidR="002913ED" w:rsidRDefault="002913ED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конкурсной комиссии;</w:t>
            </w:r>
          </w:p>
          <w:p w:rsidR="00CB3888" w:rsidRDefault="00CB3888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заместитель председателя ТИК Советского района;</w:t>
            </w:r>
          </w:p>
          <w:p w:rsidR="00CB3888" w:rsidRDefault="00CB3888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ТИК Советского района с правом решающего голоса;</w:t>
            </w:r>
          </w:p>
          <w:p w:rsidR="002913ED" w:rsidRDefault="00CB3888" w:rsidP="00CB3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директор МБОУ СОШ ст. Советская.</w:t>
            </w:r>
          </w:p>
        </w:tc>
      </w:tr>
      <w:tr w:rsidR="002913ED" w:rsidTr="002913ED">
        <w:tc>
          <w:tcPr>
            <w:tcW w:w="3652" w:type="dxa"/>
          </w:tcPr>
          <w:p w:rsidR="002913ED" w:rsidRDefault="00CB3888" w:rsidP="002913E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6202" w:type="dxa"/>
          </w:tcPr>
          <w:p w:rsidR="002913ED" w:rsidRDefault="00CB3888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конкурсной комиссии;</w:t>
            </w:r>
          </w:p>
          <w:p w:rsidR="00CB3888" w:rsidRDefault="00CB3888" w:rsidP="00CB3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секретарь ТИК Советского района.</w:t>
            </w:r>
          </w:p>
        </w:tc>
      </w:tr>
      <w:tr w:rsidR="002913ED" w:rsidTr="002913ED">
        <w:tc>
          <w:tcPr>
            <w:tcW w:w="3652" w:type="dxa"/>
          </w:tcPr>
          <w:p w:rsidR="002913ED" w:rsidRDefault="00CB3888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Чижик Ольга Петровна</w:t>
            </w:r>
          </w:p>
        </w:tc>
        <w:tc>
          <w:tcPr>
            <w:tcW w:w="6202" w:type="dxa"/>
          </w:tcPr>
          <w:p w:rsidR="002913ED" w:rsidRDefault="00CB3888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конкурсной комиссии;</w:t>
            </w:r>
          </w:p>
          <w:p w:rsidR="00CB3888" w:rsidRDefault="00CB3888" w:rsidP="002913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ведущий специалист районного отдела образования Советского района.</w:t>
            </w:r>
          </w:p>
        </w:tc>
      </w:tr>
    </w:tbl>
    <w:p w:rsidR="002913ED" w:rsidRDefault="002913ED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CB3888" w:rsidP="002913ED">
      <w:pPr>
        <w:jc w:val="center"/>
        <w:rPr>
          <w:sz w:val="28"/>
          <w:szCs w:val="28"/>
        </w:rPr>
      </w:pPr>
    </w:p>
    <w:p w:rsidR="00CB3888" w:rsidRDefault="00217D37" w:rsidP="00217D37">
      <w:pPr>
        <w:ind w:left="4962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217D37" w:rsidRDefault="00217D37" w:rsidP="00217D37">
      <w:pP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</w:p>
    <w:p w:rsidR="00217D37" w:rsidRDefault="00217D37" w:rsidP="00217D37">
      <w:pPr>
        <w:ind w:left="4962"/>
        <w:rPr>
          <w:sz w:val="28"/>
          <w:szCs w:val="28"/>
        </w:rPr>
      </w:pPr>
      <w:r>
        <w:rPr>
          <w:sz w:val="28"/>
          <w:szCs w:val="28"/>
        </w:rPr>
        <w:t xml:space="preserve">избирательной комиссии </w:t>
      </w:r>
      <w:proofErr w:type="gramStart"/>
      <w:r>
        <w:rPr>
          <w:sz w:val="28"/>
          <w:szCs w:val="28"/>
        </w:rPr>
        <w:t>Советского</w:t>
      </w:r>
      <w:proofErr w:type="gramEnd"/>
    </w:p>
    <w:p w:rsidR="00217D37" w:rsidRDefault="00217D37" w:rsidP="00217D37">
      <w:pPr>
        <w:ind w:left="4962"/>
        <w:rPr>
          <w:sz w:val="28"/>
          <w:szCs w:val="28"/>
        </w:rPr>
      </w:pPr>
      <w:r>
        <w:rPr>
          <w:sz w:val="28"/>
          <w:szCs w:val="28"/>
        </w:rPr>
        <w:t>района Ростовской области</w:t>
      </w:r>
    </w:p>
    <w:p w:rsidR="00217D37" w:rsidRDefault="00217D37" w:rsidP="00217D37">
      <w:pPr>
        <w:ind w:left="4962"/>
        <w:rPr>
          <w:sz w:val="28"/>
          <w:szCs w:val="28"/>
        </w:rPr>
      </w:pPr>
      <w:r>
        <w:rPr>
          <w:sz w:val="28"/>
          <w:szCs w:val="28"/>
        </w:rPr>
        <w:t>от 20.03.2017 №50-1</w:t>
      </w:r>
    </w:p>
    <w:p w:rsidR="00217D37" w:rsidRDefault="00217D37" w:rsidP="00217D37">
      <w:pPr>
        <w:rPr>
          <w:sz w:val="28"/>
          <w:szCs w:val="28"/>
        </w:rPr>
      </w:pPr>
    </w:p>
    <w:p w:rsidR="000263B9" w:rsidRDefault="000263B9" w:rsidP="00217D3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Тестовые задания</w:t>
      </w:r>
      <w:proofErr w:type="gramStart"/>
      <w:r>
        <w:rPr>
          <w:rFonts w:eastAsia="Calibri"/>
          <w:b/>
          <w:sz w:val="28"/>
          <w:szCs w:val="28"/>
          <w:lang w:eastAsia="en-US"/>
        </w:rPr>
        <w:t xml:space="preserve"> К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областной Олимпиаде </w:t>
      </w: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 xml:space="preserve">среди учащихся общеобразовательных учреждений </w:t>
      </w: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 xml:space="preserve">по </w:t>
      </w:r>
      <w:proofErr w:type="spellStart"/>
      <w:r w:rsidRPr="00217D37">
        <w:rPr>
          <w:rFonts w:eastAsia="Calibri"/>
          <w:b/>
          <w:sz w:val="28"/>
          <w:szCs w:val="28"/>
          <w:lang w:eastAsia="en-US"/>
        </w:rPr>
        <w:t>граждановедческим</w:t>
      </w:r>
      <w:proofErr w:type="spellEnd"/>
      <w:r w:rsidRPr="00217D37">
        <w:rPr>
          <w:rFonts w:eastAsia="Calibri"/>
          <w:b/>
          <w:sz w:val="28"/>
          <w:szCs w:val="28"/>
          <w:lang w:eastAsia="en-US"/>
        </w:rPr>
        <w:t xml:space="preserve"> дисциплинам и избирательному праву </w:t>
      </w: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2017 год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Заочный этап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Default="000263B9" w:rsidP="00217D37">
      <w:pPr>
        <w:spacing w:after="200"/>
        <w:jc w:val="right"/>
        <w:rPr>
          <w:rFonts w:eastAsia="Calibri"/>
          <w:b/>
          <w:i/>
          <w:sz w:val="28"/>
          <w:szCs w:val="28"/>
          <w:lang w:eastAsia="en-US"/>
        </w:rPr>
      </w:pPr>
    </w:p>
    <w:p w:rsidR="00D267AF" w:rsidRDefault="00D267AF" w:rsidP="00217D37">
      <w:pPr>
        <w:spacing w:after="200"/>
        <w:jc w:val="right"/>
        <w:rPr>
          <w:rFonts w:eastAsia="Calibri"/>
          <w:b/>
          <w:i/>
          <w:sz w:val="28"/>
          <w:szCs w:val="28"/>
          <w:lang w:eastAsia="en-US"/>
        </w:rPr>
      </w:pPr>
    </w:p>
    <w:p w:rsidR="00217D37" w:rsidRPr="00217D37" w:rsidRDefault="00217D37" w:rsidP="000263B9">
      <w:pPr>
        <w:spacing w:after="200"/>
        <w:jc w:val="right"/>
        <w:rPr>
          <w:rFonts w:eastAsia="Calibri"/>
          <w:b/>
          <w:i/>
          <w:sz w:val="28"/>
          <w:szCs w:val="28"/>
          <w:lang w:eastAsia="en-US"/>
        </w:rPr>
      </w:pPr>
      <w:r w:rsidRPr="00217D37">
        <w:rPr>
          <w:rFonts w:eastAsia="Calibri"/>
          <w:b/>
          <w:i/>
          <w:sz w:val="28"/>
          <w:szCs w:val="28"/>
          <w:lang w:eastAsia="en-US"/>
        </w:rPr>
        <w:t>Возрастная группа 6-7 классы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217D37">
        <w:rPr>
          <w:rFonts w:eastAsia="Calibri"/>
          <w:b/>
          <w:sz w:val="28"/>
          <w:szCs w:val="28"/>
          <w:u w:val="single"/>
          <w:lang w:eastAsia="en-US"/>
        </w:rPr>
        <w:t>БЛОК «А»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Тестовые задания</w:t>
      </w:r>
    </w:p>
    <w:p w:rsidR="00217D37" w:rsidRPr="00217D37" w:rsidRDefault="00217D37" w:rsidP="00217D37">
      <w:pPr>
        <w:rPr>
          <w:b/>
          <w:sz w:val="28"/>
          <w:szCs w:val="28"/>
        </w:rPr>
      </w:pPr>
    </w:p>
    <w:p w:rsidR="00217D37" w:rsidRPr="00217D37" w:rsidRDefault="00217D37" w:rsidP="00217D37">
      <w:pPr>
        <w:jc w:val="both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1. Основной, главный закон страны – это …</w:t>
      </w:r>
    </w:p>
    <w:p w:rsidR="00217D37" w:rsidRPr="00217D37" w:rsidRDefault="00217D37" w:rsidP="00217D37">
      <w:pPr>
        <w:tabs>
          <w:tab w:val="left" w:pos="426"/>
        </w:tabs>
        <w:ind w:left="567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tabs>
          <w:tab w:val="left" w:pos="426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1) Конституция</w:t>
      </w:r>
    </w:p>
    <w:p w:rsidR="00217D37" w:rsidRPr="00217D37" w:rsidRDefault="00217D37" w:rsidP="00217D37">
      <w:pPr>
        <w:tabs>
          <w:tab w:val="left" w:pos="426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2) Великая хартия вольностей </w:t>
      </w:r>
    </w:p>
    <w:p w:rsidR="00217D37" w:rsidRPr="00217D37" w:rsidRDefault="00217D37" w:rsidP="00217D37">
      <w:pPr>
        <w:tabs>
          <w:tab w:val="left" w:pos="426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3) Декларация</w:t>
      </w:r>
    </w:p>
    <w:p w:rsidR="00217D37" w:rsidRPr="00217D37" w:rsidRDefault="00217D37" w:rsidP="00217D37">
      <w:pPr>
        <w:tabs>
          <w:tab w:val="left" w:pos="426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4) Конвенция</w:t>
      </w:r>
    </w:p>
    <w:p w:rsidR="00217D37" w:rsidRPr="00217D37" w:rsidRDefault="00217D37" w:rsidP="00217D37">
      <w:pPr>
        <w:tabs>
          <w:tab w:val="left" w:pos="426"/>
        </w:tabs>
        <w:ind w:left="567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color w:val="000000"/>
          <w:sz w:val="28"/>
          <w:szCs w:val="28"/>
        </w:rPr>
      </w:pPr>
      <w:r w:rsidRPr="00217D37">
        <w:rPr>
          <w:b/>
          <w:sz w:val="28"/>
          <w:szCs w:val="28"/>
        </w:rPr>
        <w:t xml:space="preserve">2. </w:t>
      </w:r>
      <w:r w:rsidRPr="00217D37">
        <w:rPr>
          <w:b/>
          <w:color w:val="000000"/>
          <w:sz w:val="28"/>
          <w:szCs w:val="28"/>
        </w:rPr>
        <w:t>Как называется право быть избранным в органы государственной власти и в выборные органы местного самоуправления?</w:t>
      </w:r>
    </w:p>
    <w:p w:rsidR="00217D37" w:rsidRPr="00217D37" w:rsidRDefault="00217D37" w:rsidP="00217D37">
      <w:pPr>
        <w:rPr>
          <w:sz w:val="28"/>
          <w:szCs w:val="28"/>
        </w:rPr>
      </w:pPr>
    </w:p>
    <w:p w:rsidR="00217D37" w:rsidRPr="00217D37" w:rsidRDefault="00217D37" w:rsidP="00217D37">
      <w:pPr>
        <w:numPr>
          <w:ilvl w:val="0"/>
          <w:numId w:val="11"/>
        </w:numPr>
        <w:tabs>
          <w:tab w:val="left" w:pos="851"/>
        </w:tabs>
        <w:spacing w:after="200" w:line="276" w:lineRule="auto"/>
        <w:ind w:left="567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Активное избирательное право</w:t>
      </w:r>
    </w:p>
    <w:p w:rsidR="00217D37" w:rsidRPr="00217D37" w:rsidRDefault="00217D37" w:rsidP="00217D37">
      <w:pPr>
        <w:numPr>
          <w:ilvl w:val="0"/>
          <w:numId w:val="11"/>
        </w:numPr>
        <w:tabs>
          <w:tab w:val="left" w:pos="851"/>
        </w:tabs>
        <w:spacing w:after="200" w:line="276" w:lineRule="auto"/>
        <w:ind w:left="567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Пассивное избирательное право</w:t>
      </w:r>
    </w:p>
    <w:p w:rsidR="00217D37" w:rsidRPr="00217D37" w:rsidRDefault="00217D37" w:rsidP="00217D37">
      <w:pPr>
        <w:numPr>
          <w:ilvl w:val="0"/>
          <w:numId w:val="11"/>
        </w:numPr>
        <w:tabs>
          <w:tab w:val="left" w:pos="851"/>
        </w:tabs>
        <w:spacing w:after="200" w:line="276" w:lineRule="auto"/>
        <w:ind w:left="567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Классическое избирательное право</w:t>
      </w:r>
    </w:p>
    <w:p w:rsidR="00217D37" w:rsidRPr="00217D37" w:rsidRDefault="00217D37" w:rsidP="00217D37">
      <w:pPr>
        <w:numPr>
          <w:ilvl w:val="0"/>
          <w:numId w:val="11"/>
        </w:numPr>
        <w:tabs>
          <w:tab w:val="left" w:pos="851"/>
        </w:tabs>
        <w:spacing w:after="200" w:line="276" w:lineRule="auto"/>
        <w:ind w:left="567" w:firstLine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Кандидатское избирательное право </w:t>
      </w:r>
    </w:p>
    <w:p w:rsidR="00217D37" w:rsidRPr="00217D37" w:rsidRDefault="00217D37" w:rsidP="00217D37">
      <w:pPr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3. Когда была принята Конституция РФ?</w:t>
      </w:r>
    </w:p>
    <w:p w:rsidR="00217D37" w:rsidRPr="00217D37" w:rsidRDefault="00217D37" w:rsidP="00217D37">
      <w:pPr>
        <w:tabs>
          <w:tab w:val="left" w:pos="567"/>
          <w:tab w:val="left" w:pos="851"/>
        </w:tabs>
        <w:ind w:left="567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tabs>
          <w:tab w:val="left" w:pos="567"/>
          <w:tab w:val="left" w:pos="851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1)</w:t>
      </w:r>
      <w:r w:rsidRPr="00217D37">
        <w:rPr>
          <w:rFonts w:eastAsia="Calibri"/>
          <w:sz w:val="28"/>
          <w:szCs w:val="28"/>
          <w:lang w:eastAsia="en-US"/>
        </w:rPr>
        <w:tab/>
        <w:t>5 мая 1992 г.</w:t>
      </w:r>
    </w:p>
    <w:p w:rsidR="00217D37" w:rsidRPr="00217D37" w:rsidRDefault="00217D37" w:rsidP="00217D37">
      <w:pPr>
        <w:tabs>
          <w:tab w:val="left" w:pos="567"/>
          <w:tab w:val="left" w:pos="851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2)</w:t>
      </w:r>
      <w:r w:rsidRPr="00217D37">
        <w:rPr>
          <w:rFonts w:eastAsia="Calibri"/>
          <w:sz w:val="28"/>
          <w:szCs w:val="28"/>
          <w:lang w:eastAsia="en-US"/>
        </w:rPr>
        <w:tab/>
        <w:t>12 декабря 1993 г.</w:t>
      </w:r>
    </w:p>
    <w:p w:rsidR="00217D37" w:rsidRPr="00217D37" w:rsidRDefault="00217D37" w:rsidP="00217D37">
      <w:pPr>
        <w:tabs>
          <w:tab w:val="left" w:pos="567"/>
          <w:tab w:val="left" w:pos="851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3)</w:t>
      </w:r>
      <w:r w:rsidRPr="00217D37">
        <w:rPr>
          <w:rFonts w:eastAsia="Calibri"/>
          <w:sz w:val="28"/>
          <w:szCs w:val="28"/>
          <w:lang w:eastAsia="en-US"/>
        </w:rPr>
        <w:tab/>
        <w:t>10 октября 1994 г.</w:t>
      </w:r>
    </w:p>
    <w:p w:rsidR="00217D37" w:rsidRPr="00217D37" w:rsidRDefault="00217D37" w:rsidP="00217D37">
      <w:pPr>
        <w:tabs>
          <w:tab w:val="left" w:pos="567"/>
          <w:tab w:val="left" w:pos="851"/>
        </w:tabs>
        <w:ind w:left="56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4)</w:t>
      </w:r>
      <w:r w:rsidRPr="00217D37">
        <w:rPr>
          <w:rFonts w:eastAsia="Calibri"/>
          <w:sz w:val="28"/>
          <w:szCs w:val="28"/>
          <w:lang w:eastAsia="en-US"/>
        </w:rPr>
        <w:tab/>
        <w:t>16 июня 1996 г.</w:t>
      </w:r>
    </w:p>
    <w:p w:rsidR="00217D37" w:rsidRPr="00217D37" w:rsidRDefault="00217D37" w:rsidP="00217D37">
      <w:pPr>
        <w:tabs>
          <w:tab w:val="left" w:pos="567"/>
          <w:tab w:val="left" w:pos="851"/>
        </w:tabs>
        <w:ind w:left="567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lastRenderedPageBreak/>
        <w:t>4</w:t>
      </w:r>
      <w:r w:rsidRPr="00217D37">
        <w:rPr>
          <w:rFonts w:eastAsia="Calibri"/>
          <w:sz w:val="28"/>
          <w:szCs w:val="28"/>
          <w:lang w:eastAsia="en-US"/>
        </w:rPr>
        <w:t xml:space="preserve">. </w:t>
      </w:r>
      <w:r w:rsidRPr="00217D37">
        <w:rPr>
          <w:rFonts w:eastAsia="Calibri"/>
          <w:b/>
          <w:sz w:val="28"/>
          <w:szCs w:val="28"/>
          <w:lang w:eastAsia="en-US"/>
        </w:rPr>
        <w:t xml:space="preserve">Начиная с какого </w:t>
      </w:r>
      <w:proofErr w:type="gramStart"/>
      <w:r w:rsidRPr="00217D37">
        <w:rPr>
          <w:rFonts w:eastAsia="Calibri"/>
          <w:b/>
          <w:sz w:val="28"/>
          <w:szCs w:val="28"/>
          <w:lang w:eastAsia="en-US"/>
        </w:rPr>
        <w:t>возраста</w:t>
      </w:r>
      <w:proofErr w:type="gramEnd"/>
      <w:r w:rsidRPr="00217D37">
        <w:rPr>
          <w:rFonts w:eastAsia="Calibri"/>
          <w:b/>
          <w:sz w:val="28"/>
          <w:szCs w:val="28"/>
          <w:lang w:eastAsia="en-US"/>
        </w:rPr>
        <w:t xml:space="preserve"> наступает уголовная ответственность за все виды правонарушений?</w:t>
      </w:r>
    </w:p>
    <w:p w:rsidR="00217D37" w:rsidRPr="00217D37" w:rsidRDefault="00217D37" w:rsidP="00217D37">
      <w:pPr>
        <w:numPr>
          <w:ilvl w:val="0"/>
          <w:numId w:val="12"/>
        </w:numPr>
        <w:tabs>
          <w:tab w:val="left" w:pos="993"/>
        </w:tabs>
        <w:spacing w:after="200" w:line="276" w:lineRule="auto"/>
        <w:ind w:left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С момента рождения</w:t>
      </w:r>
    </w:p>
    <w:p w:rsidR="00217D37" w:rsidRPr="00217D37" w:rsidRDefault="00217D37" w:rsidP="00217D37">
      <w:pPr>
        <w:numPr>
          <w:ilvl w:val="0"/>
          <w:numId w:val="12"/>
        </w:numPr>
        <w:tabs>
          <w:tab w:val="left" w:pos="993"/>
        </w:tabs>
        <w:spacing w:after="200" w:line="276" w:lineRule="auto"/>
        <w:ind w:left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С 14 лет</w:t>
      </w:r>
    </w:p>
    <w:p w:rsidR="00217D37" w:rsidRPr="00217D37" w:rsidRDefault="00217D37" w:rsidP="00217D37">
      <w:pPr>
        <w:numPr>
          <w:ilvl w:val="0"/>
          <w:numId w:val="12"/>
        </w:numPr>
        <w:tabs>
          <w:tab w:val="left" w:pos="993"/>
        </w:tabs>
        <w:spacing w:after="200" w:line="276" w:lineRule="auto"/>
        <w:ind w:left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С 16 лет</w:t>
      </w:r>
    </w:p>
    <w:p w:rsidR="00217D37" w:rsidRPr="00217D37" w:rsidRDefault="00217D37" w:rsidP="00217D37">
      <w:pPr>
        <w:numPr>
          <w:ilvl w:val="0"/>
          <w:numId w:val="12"/>
        </w:numPr>
        <w:tabs>
          <w:tab w:val="left" w:pos="993"/>
        </w:tabs>
        <w:spacing w:after="200" w:line="276" w:lineRule="auto"/>
        <w:ind w:left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С 18 лет</w:t>
      </w:r>
    </w:p>
    <w:p w:rsidR="00217D37" w:rsidRPr="00217D37" w:rsidRDefault="00217D37" w:rsidP="00217D37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5</w:t>
      </w:r>
      <w:r w:rsidRPr="00217D37">
        <w:rPr>
          <w:rFonts w:eastAsia="Calibri"/>
          <w:sz w:val="28"/>
          <w:szCs w:val="28"/>
          <w:lang w:eastAsia="en-US"/>
        </w:rPr>
        <w:t xml:space="preserve">. </w:t>
      </w:r>
      <w:r w:rsidRPr="00217D37">
        <w:rPr>
          <w:rFonts w:eastAsia="Calibri"/>
          <w:b/>
          <w:sz w:val="28"/>
          <w:szCs w:val="28"/>
          <w:lang w:eastAsia="en-US"/>
        </w:rPr>
        <w:t>К законодательной власти относится:</w:t>
      </w:r>
    </w:p>
    <w:p w:rsidR="00217D37" w:rsidRPr="00217D37" w:rsidRDefault="00217D37" w:rsidP="00217D37">
      <w:pPr>
        <w:jc w:val="both"/>
        <w:rPr>
          <w:rFonts w:eastAsia="Calibri"/>
          <w:sz w:val="10"/>
          <w:szCs w:val="10"/>
          <w:lang w:eastAsia="en-US"/>
        </w:rPr>
      </w:pPr>
    </w:p>
    <w:p w:rsidR="00217D37" w:rsidRPr="00217D37" w:rsidRDefault="00217D37" w:rsidP="00217D37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Парламент</w:t>
      </w:r>
    </w:p>
    <w:p w:rsidR="00217D37" w:rsidRPr="00217D37" w:rsidRDefault="00217D37" w:rsidP="00217D37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Верховный суд</w:t>
      </w:r>
    </w:p>
    <w:p w:rsidR="00217D37" w:rsidRPr="00217D37" w:rsidRDefault="00217D37" w:rsidP="00217D37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Правительство</w:t>
      </w:r>
    </w:p>
    <w:p w:rsidR="00217D37" w:rsidRPr="00217D37" w:rsidRDefault="00217D37" w:rsidP="00217D37">
      <w:pPr>
        <w:numPr>
          <w:ilvl w:val="0"/>
          <w:numId w:val="1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Администрация президента</w:t>
      </w:r>
    </w:p>
    <w:p w:rsidR="00217D37" w:rsidRPr="00217D37" w:rsidRDefault="00217D37" w:rsidP="00217D37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6</w:t>
      </w:r>
      <w:r w:rsidRPr="00217D37">
        <w:rPr>
          <w:rFonts w:eastAsia="Calibri"/>
          <w:sz w:val="28"/>
          <w:szCs w:val="28"/>
          <w:lang w:eastAsia="en-US"/>
        </w:rPr>
        <w:t xml:space="preserve">. </w:t>
      </w:r>
      <w:r w:rsidRPr="00217D37">
        <w:rPr>
          <w:rFonts w:eastAsia="Calibri"/>
          <w:b/>
          <w:sz w:val="28"/>
          <w:szCs w:val="28"/>
          <w:lang w:eastAsia="en-US"/>
        </w:rPr>
        <w:t>Долгом и обязанностью каждого совершеннолетнего гражданина РФ является:</w:t>
      </w:r>
    </w:p>
    <w:p w:rsidR="00217D37" w:rsidRPr="00217D37" w:rsidRDefault="00217D37" w:rsidP="00217D37">
      <w:pPr>
        <w:jc w:val="both"/>
        <w:rPr>
          <w:rFonts w:eastAsia="Calibri"/>
          <w:sz w:val="10"/>
          <w:szCs w:val="10"/>
          <w:lang w:eastAsia="en-US"/>
        </w:rPr>
      </w:pPr>
    </w:p>
    <w:p w:rsidR="00217D37" w:rsidRPr="00217D37" w:rsidRDefault="00217D37" w:rsidP="00217D37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Участие в деятельности общественной организации</w:t>
      </w:r>
    </w:p>
    <w:p w:rsidR="00217D37" w:rsidRPr="00217D37" w:rsidRDefault="00217D37" w:rsidP="00217D37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Получение высшего образования</w:t>
      </w:r>
    </w:p>
    <w:p w:rsidR="00217D37" w:rsidRPr="00217D37" w:rsidRDefault="00217D37" w:rsidP="00217D37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Защита Отечества</w:t>
      </w:r>
    </w:p>
    <w:p w:rsidR="00217D37" w:rsidRPr="00217D37" w:rsidRDefault="00217D37" w:rsidP="00217D37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Охрана общественного порядка</w:t>
      </w:r>
    </w:p>
    <w:p w:rsidR="00217D37" w:rsidRPr="00217D37" w:rsidRDefault="00217D37" w:rsidP="00217D37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7. Сколько раз подряд одно и то же лицо может избираться депутатом Государственной Думы:</w:t>
      </w:r>
    </w:p>
    <w:p w:rsidR="00217D37" w:rsidRPr="00217D37" w:rsidRDefault="00217D37" w:rsidP="00217D37">
      <w:pPr>
        <w:jc w:val="both"/>
        <w:rPr>
          <w:rFonts w:eastAsia="Calibri"/>
          <w:sz w:val="10"/>
          <w:szCs w:val="10"/>
          <w:lang w:eastAsia="en-US"/>
        </w:rPr>
      </w:pPr>
    </w:p>
    <w:p w:rsidR="00217D37" w:rsidRPr="00217D37" w:rsidRDefault="00217D37" w:rsidP="00217D37">
      <w:pPr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       1) один раз</w:t>
      </w:r>
    </w:p>
    <w:p w:rsidR="00217D37" w:rsidRPr="00217D37" w:rsidRDefault="00217D37" w:rsidP="00217D37">
      <w:pPr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       2) два раза</w:t>
      </w:r>
    </w:p>
    <w:p w:rsidR="00217D37" w:rsidRPr="00217D37" w:rsidRDefault="00217D37" w:rsidP="00217D37">
      <w:pPr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       3) четыре раза</w:t>
      </w:r>
    </w:p>
    <w:p w:rsidR="00217D37" w:rsidRPr="00217D37" w:rsidRDefault="00217D37" w:rsidP="00217D37">
      <w:pPr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       4) все ответы правильны</w:t>
      </w:r>
    </w:p>
    <w:p w:rsidR="00217D37" w:rsidRPr="00217D37" w:rsidRDefault="00217D37" w:rsidP="00217D37">
      <w:pPr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8.</w:t>
      </w:r>
      <w:r w:rsidRPr="00217D37">
        <w:rPr>
          <w:rFonts w:eastAsia="Calibri"/>
          <w:sz w:val="28"/>
          <w:szCs w:val="28"/>
          <w:lang w:eastAsia="en-US"/>
        </w:rPr>
        <w:t xml:space="preserve"> </w:t>
      </w:r>
      <w:r w:rsidRPr="00217D37">
        <w:rPr>
          <w:rFonts w:eastAsia="Calibri"/>
          <w:b/>
          <w:sz w:val="28"/>
          <w:szCs w:val="28"/>
          <w:lang w:eastAsia="en-US"/>
        </w:rPr>
        <w:t>Форма правления, при которой высшая власть принадлежит выборному представительному органу</w:t>
      </w:r>
    </w:p>
    <w:p w:rsidR="00217D37" w:rsidRPr="00217D37" w:rsidRDefault="00217D37" w:rsidP="00217D37">
      <w:pPr>
        <w:tabs>
          <w:tab w:val="left" w:pos="426"/>
        </w:tabs>
        <w:ind w:firstLine="426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tabs>
          <w:tab w:val="left" w:pos="426"/>
        </w:tabs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1) монархия</w:t>
      </w:r>
    </w:p>
    <w:p w:rsidR="00217D37" w:rsidRPr="00217D37" w:rsidRDefault="00217D37" w:rsidP="00217D37">
      <w:pPr>
        <w:tabs>
          <w:tab w:val="left" w:pos="426"/>
        </w:tabs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2) анархия</w:t>
      </w:r>
    </w:p>
    <w:p w:rsidR="00217D37" w:rsidRPr="00217D37" w:rsidRDefault="00217D37" w:rsidP="00217D37">
      <w:pPr>
        <w:tabs>
          <w:tab w:val="left" w:pos="426"/>
        </w:tabs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3) республика</w:t>
      </w:r>
    </w:p>
    <w:p w:rsidR="00217D37" w:rsidRPr="00217D37" w:rsidRDefault="00217D37" w:rsidP="00217D37">
      <w:pPr>
        <w:tabs>
          <w:tab w:val="left" w:pos="426"/>
        </w:tabs>
        <w:ind w:firstLine="426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9.</w:t>
      </w:r>
      <w:r w:rsidRPr="00217D37">
        <w:rPr>
          <w:rFonts w:eastAsia="Calibri"/>
          <w:sz w:val="28"/>
          <w:szCs w:val="28"/>
          <w:lang w:eastAsia="en-US"/>
        </w:rPr>
        <w:t xml:space="preserve"> </w:t>
      </w:r>
      <w:r w:rsidRPr="00217D37">
        <w:rPr>
          <w:rFonts w:eastAsia="Calibri"/>
          <w:b/>
          <w:sz w:val="28"/>
          <w:szCs w:val="28"/>
          <w:lang w:eastAsia="en-US"/>
        </w:rPr>
        <w:t>На должность Президента РФ может претендовать кандидат:</w:t>
      </w: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1) в возрасте 40 лет</w:t>
      </w: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2) в возрасте 30 лет</w:t>
      </w: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3) не моложе 35 лет</w:t>
      </w:r>
    </w:p>
    <w:p w:rsidR="00217D37" w:rsidRDefault="00217D37" w:rsidP="00217D37">
      <w:pPr>
        <w:rPr>
          <w:rFonts w:eastAsia="Calibri"/>
          <w:b/>
          <w:sz w:val="28"/>
          <w:szCs w:val="28"/>
          <w:lang w:eastAsia="en-US"/>
        </w:rPr>
      </w:pPr>
    </w:p>
    <w:p w:rsidR="00D267AF" w:rsidRDefault="00D267AF" w:rsidP="00217D37">
      <w:pPr>
        <w:rPr>
          <w:rFonts w:eastAsia="Calibri"/>
          <w:b/>
          <w:sz w:val="28"/>
          <w:szCs w:val="28"/>
          <w:lang w:eastAsia="en-US"/>
        </w:rPr>
      </w:pPr>
    </w:p>
    <w:p w:rsidR="00D267AF" w:rsidRPr="00217D37" w:rsidRDefault="00D267AF" w:rsidP="00217D37">
      <w:pPr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lastRenderedPageBreak/>
        <w:t>10. Кто обеспечивает организацию и проведение выборов на территории РФ?</w:t>
      </w: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1) Президент РФ</w:t>
      </w: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2)  Государственная Дума РФ</w:t>
      </w:r>
    </w:p>
    <w:p w:rsidR="00217D37" w:rsidRPr="00217D37" w:rsidRDefault="00217D37" w:rsidP="00217D37">
      <w:pPr>
        <w:ind w:firstLine="426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3) Центральная избирательная комиссия РФ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br w:type="page"/>
      </w:r>
      <w:r w:rsidRPr="00217D37">
        <w:rPr>
          <w:rFonts w:eastAsia="Calibri"/>
          <w:b/>
          <w:sz w:val="32"/>
          <w:szCs w:val="32"/>
          <w:u w:val="single"/>
          <w:lang w:eastAsia="en-US"/>
        </w:rPr>
        <w:lastRenderedPageBreak/>
        <w:t xml:space="preserve">Бланк для ответов на задания по </w:t>
      </w:r>
      <w:r w:rsidRPr="00217D37">
        <w:rPr>
          <w:rFonts w:eastAsia="Calibri"/>
          <w:b/>
          <w:sz w:val="28"/>
          <w:szCs w:val="28"/>
          <w:u w:val="single"/>
          <w:lang w:eastAsia="en-US"/>
        </w:rPr>
        <w:t>БЛОКУ «А»</w:t>
      </w: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center"/>
        <w:rPr>
          <w:rFonts w:eastAsia="Calibri"/>
          <w:b/>
          <w:sz w:val="32"/>
          <w:szCs w:val="32"/>
          <w:lang w:eastAsia="en-US"/>
        </w:rPr>
      </w:pP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i/>
          <w:sz w:val="28"/>
          <w:szCs w:val="28"/>
          <w:lang w:eastAsia="en-US"/>
        </w:rPr>
        <w:t>Возрастная группа 6-7 классы</w:t>
      </w:r>
      <w:r w:rsidRPr="00217D37">
        <w:rPr>
          <w:rFonts w:eastAsia="Calibri"/>
          <w:sz w:val="28"/>
          <w:szCs w:val="28"/>
          <w:lang w:eastAsia="en-US"/>
        </w:rPr>
        <w:t xml:space="preserve"> </w:t>
      </w: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ФИО участника заочного этапа конкурса:</w:t>
      </w: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u w:val="single"/>
          <w:lang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217D37">
        <w:rPr>
          <w:rFonts w:eastAsia="Calibri"/>
          <w:sz w:val="28"/>
          <w:szCs w:val="28"/>
          <w:lang w:eastAsia="en-US"/>
        </w:rPr>
        <w:t>________________________________________________________________</w:t>
      </w:r>
    </w:p>
    <w:p w:rsidR="00217D37" w:rsidRPr="00217D37" w:rsidRDefault="00217D37" w:rsidP="00217D37">
      <w:pPr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5"/>
        <w:gridCol w:w="2705"/>
      </w:tblGrid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№ вопроса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Ответ</w:t>
            </w: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83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5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83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7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8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217D37" w:rsidRPr="00217D37" w:rsidTr="00B43535">
        <w:trPr>
          <w:trHeight w:val="558"/>
        </w:trPr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217D37">
              <w:rPr>
                <w:rFonts w:eastAsia="Calibri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2705" w:type="dxa"/>
            <w:shd w:val="clear" w:color="auto" w:fill="auto"/>
          </w:tcPr>
          <w:p w:rsidR="00217D37" w:rsidRPr="00217D37" w:rsidRDefault="00217D37" w:rsidP="00217D37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</w:tbl>
    <w:p w:rsidR="00217D37" w:rsidRPr="00217D37" w:rsidRDefault="00217D37" w:rsidP="00217D37">
      <w:pPr>
        <w:ind w:firstLine="426"/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4"/>
          <w:szCs w:val="24"/>
          <w:lang w:eastAsia="en-US"/>
        </w:rPr>
        <w:br w:type="page"/>
      </w:r>
      <w:r w:rsidRPr="00217D37">
        <w:rPr>
          <w:rFonts w:eastAsia="Calibri"/>
          <w:b/>
          <w:sz w:val="28"/>
          <w:szCs w:val="28"/>
          <w:u w:val="single"/>
          <w:lang w:eastAsia="en-US"/>
        </w:rPr>
        <w:lastRenderedPageBreak/>
        <w:t xml:space="preserve">БЛОК « </w:t>
      </w:r>
      <w:r w:rsidRPr="00217D37">
        <w:rPr>
          <w:rFonts w:eastAsia="Calibri"/>
          <w:b/>
          <w:sz w:val="28"/>
          <w:szCs w:val="28"/>
          <w:u w:val="single"/>
          <w:lang w:val="en-US" w:eastAsia="en-US"/>
        </w:rPr>
        <w:t>B</w:t>
      </w:r>
      <w:r w:rsidRPr="00217D37">
        <w:rPr>
          <w:rFonts w:eastAsia="Calibri"/>
          <w:b/>
          <w:sz w:val="28"/>
          <w:szCs w:val="28"/>
          <w:u w:val="single"/>
          <w:lang w:eastAsia="en-US"/>
        </w:rPr>
        <w:t>»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>Задания с развернутым ответом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numPr>
          <w:ilvl w:val="0"/>
          <w:numId w:val="15"/>
        </w:numPr>
        <w:spacing w:before="240" w:after="200" w:line="480" w:lineRule="auto"/>
        <w:ind w:left="714" w:hanging="35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Почему Конституцию Российской Федерации называют основным законом государства? </w:t>
      </w:r>
    </w:p>
    <w:p w:rsidR="00217D37" w:rsidRPr="00217D37" w:rsidRDefault="00217D37" w:rsidP="00217D37">
      <w:pPr>
        <w:numPr>
          <w:ilvl w:val="0"/>
          <w:numId w:val="15"/>
        </w:numPr>
        <w:spacing w:before="240" w:after="200" w:line="480" w:lineRule="auto"/>
        <w:ind w:left="714" w:right="489" w:hanging="35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</w:rPr>
        <w:t>Как вы думаете, что объединяет понятия долг и обязанность. В чем их различия?</w:t>
      </w:r>
    </w:p>
    <w:p w:rsidR="00217D37" w:rsidRPr="00217D37" w:rsidRDefault="00217D37" w:rsidP="00217D37">
      <w:pPr>
        <w:numPr>
          <w:ilvl w:val="0"/>
          <w:numId w:val="15"/>
        </w:numPr>
        <w:spacing w:before="240" w:after="200" w:line="480" w:lineRule="auto"/>
        <w:ind w:left="714" w:hanging="35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Для чего государству нужны государственные символы? Какие государственные символы вы знаете?</w:t>
      </w:r>
    </w:p>
    <w:p w:rsidR="00217D37" w:rsidRPr="00217D37" w:rsidRDefault="00217D37" w:rsidP="00217D37">
      <w:pPr>
        <w:numPr>
          <w:ilvl w:val="0"/>
          <w:numId w:val="15"/>
        </w:numPr>
        <w:spacing w:before="240" w:after="200" w:line="480" w:lineRule="auto"/>
        <w:ind w:left="714" w:hanging="35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Какие формы государственного правления вам известны? </w:t>
      </w:r>
    </w:p>
    <w:p w:rsidR="00217D37" w:rsidRPr="00217D37" w:rsidRDefault="00217D37" w:rsidP="00217D37">
      <w:pPr>
        <w:numPr>
          <w:ilvl w:val="0"/>
          <w:numId w:val="15"/>
        </w:numPr>
        <w:spacing w:before="240" w:after="200" w:line="480" w:lineRule="auto"/>
        <w:ind w:left="714" w:hanging="357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Как вы думаете, почему граждане получают избирательное право только по достижении определенного возраста? </w:t>
      </w:r>
    </w:p>
    <w:p w:rsidR="00217D37" w:rsidRPr="00217D37" w:rsidRDefault="00217D37" w:rsidP="00217D37">
      <w:pPr>
        <w:spacing w:line="360" w:lineRule="auto"/>
        <w:ind w:left="714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br/>
      </w:r>
    </w:p>
    <w:p w:rsidR="00217D37" w:rsidRPr="00217D37" w:rsidRDefault="00217D37" w:rsidP="00217D37">
      <w:pPr>
        <w:spacing w:line="360" w:lineRule="auto"/>
        <w:ind w:left="714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ind w:left="714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ind w:left="714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ind w:left="714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after="200" w:line="276" w:lineRule="auto"/>
        <w:ind w:left="720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u w:val="single"/>
          <w:lang w:eastAsia="en-US"/>
        </w:rPr>
        <w:lastRenderedPageBreak/>
        <w:t>Бланк для ответов на задания по БЛОКУ «</w:t>
      </w:r>
      <w:r w:rsidRPr="00217D37">
        <w:rPr>
          <w:rFonts w:eastAsia="Calibri"/>
          <w:b/>
          <w:sz w:val="28"/>
          <w:szCs w:val="28"/>
          <w:u w:val="single"/>
          <w:lang w:val="en-US" w:eastAsia="en-US"/>
        </w:rPr>
        <w:t>B</w:t>
      </w:r>
      <w:r w:rsidRPr="00217D37">
        <w:rPr>
          <w:rFonts w:eastAsia="Calibri"/>
          <w:b/>
          <w:sz w:val="28"/>
          <w:szCs w:val="28"/>
          <w:u w:val="single"/>
          <w:lang w:eastAsia="en-US"/>
        </w:rPr>
        <w:t>»</w:t>
      </w:r>
    </w:p>
    <w:p w:rsidR="00217D37" w:rsidRPr="00217D37" w:rsidRDefault="00217D37" w:rsidP="00217D37">
      <w:pPr>
        <w:jc w:val="center"/>
        <w:rPr>
          <w:rFonts w:eastAsia="Calibri"/>
          <w:b/>
          <w:sz w:val="32"/>
          <w:szCs w:val="32"/>
          <w:lang w:eastAsia="en-US"/>
        </w:rPr>
      </w:pP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i/>
          <w:sz w:val="28"/>
          <w:szCs w:val="28"/>
          <w:lang w:eastAsia="en-US"/>
        </w:rPr>
        <w:t>Возрастная группа 6-7 классы</w:t>
      </w:r>
      <w:r w:rsidRPr="00217D37">
        <w:rPr>
          <w:rFonts w:eastAsia="Calibri"/>
          <w:sz w:val="28"/>
          <w:szCs w:val="28"/>
          <w:lang w:eastAsia="en-US"/>
        </w:rPr>
        <w:t xml:space="preserve"> </w:t>
      </w: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ФИО участника заочного этапа конкурса:</w:t>
      </w: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u w:val="single"/>
          <w:lang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217D37"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217D37" w:rsidRPr="00217D37" w:rsidRDefault="00217D37" w:rsidP="00217D3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217D37">
        <w:rPr>
          <w:rFonts w:eastAsia="Calibri"/>
          <w:b/>
          <w:sz w:val="24"/>
          <w:szCs w:val="24"/>
          <w:lang w:eastAsia="en-US"/>
        </w:rPr>
        <w:br w:type="page"/>
      </w:r>
      <w:r w:rsidRPr="00217D37">
        <w:rPr>
          <w:rFonts w:eastAsia="Calibri"/>
          <w:b/>
          <w:sz w:val="28"/>
          <w:szCs w:val="28"/>
          <w:u w:val="single"/>
          <w:lang w:eastAsia="en-US"/>
        </w:rPr>
        <w:lastRenderedPageBreak/>
        <w:t>БЛОК «</w:t>
      </w:r>
      <w:r w:rsidRPr="00217D37">
        <w:rPr>
          <w:rFonts w:eastAsia="Calibri"/>
          <w:b/>
          <w:sz w:val="28"/>
          <w:szCs w:val="28"/>
          <w:u w:val="single"/>
          <w:lang w:val="en-US" w:eastAsia="en-US"/>
        </w:rPr>
        <w:t>C</w:t>
      </w:r>
      <w:r w:rsidRPr="00217D37">
        <w:rPr>
          <w:rFonts w:eastAsia="Calibri"/>
          <w:b/>
          <w:sz w:val="28"/>
          <w:szCs w:val="28"/>
          <w:u w:val="single"/>
          <w:lang w:eastAsia="en-US"/>
        </w:rPr>
        <w:t>»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jc w:val="right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b/>
          <w:i/>
          <w:sz w:val="28"/>
          <w:szCs w:val="28"/>
          <w:lang w:eastAsia="en-US"/>
        </w:rPr>
        <w:t>Возрастная группа 6-7 классы</w:t>
      </w:r>
      <w:r w:rsidRPr="00217D37">
        <w:rPr>
          <w:rFonts w:eastAsia="Calibri"/>
          <w:sz w:val="28"/>
          <w:szCs w:val="28"/>
          <w:lang w:eastAsia="en-US"/>
        </w:rPr>
        <w:t xml:space="preserve"> 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 xml:space="preserve">Эссе на тему: 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217D37">
        <w:rPr>
          <w:rFonts w:eastAsia="Calibri"/>
          <w:b/>
          <w:sz w:val="28"/>
          <w:szCs w:val="28"/>
          <w:lang w:eastAsia="en-US"/>
        </w:rPr>
        <w:t xml:space="preserve">«Если бы Вам предложили стать депутатом Государственной Думы Федерального Собрания России или членом Правительства России, что бы Вы выбрали? Почему?» </w:t>
      </w:r>
    </w:p>
    <w:p w:rsidR="00217D37" w:rsidRPr="00217D37" w:rsidRDefault="00217D37" w:rsidP="00217D37">
      <w:pPr>
        <w:jc w:val="center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 xml:space="preserve">(300-350 слов) </w:t>
      </w: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lang w:eastAsia="en-US"/>
        </w:rPr>
        <w:t>ФИО участника заочного этапа конкурса:</w:t>
      </w:r>
    </w:p>
    <w:p w:rsidR="00217D37" w:rsidRPr="00217D37" w:rsidRDefault="00217D37" w:rsidP="00217D37">
      <w:pPr>
        <w:jc w:val="both"/>
        <w:rPr>
          <w:rFonts w:eastAsia="Calibri"/>
          <w:sz w:val="28"/>
          <w:szCs w:val="28"/>
          <w:lang w:eastAsia="en-US"/>
        </w:rPr>
      </w:pPr>
    </w:p>
    <w:p w:rsidR="00217D37" w:rsidRPr="00217D37" w:rsidRDefault="00217D37" w:rsidP="00217D37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217D37">
        <w:rPr>
          <w:rFonts w:eastAsia="Calibri"/>
          <w:sz w:val="28"/>
          <w:szCs w:val="28"/>
          <w:u w:val="single"/>
          <w:lang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217D37">
        <w:rPr>
          <w:rFonts w:eastAsia="Calibri"/>
          <w:sz w:val="28"/>
          <w:szCs w:val="28"/>
          <w:lang w:eastAsia="en-US"/>
        </w:rPr>
        <w:t>_________________________________________________________</w:t>
      </w:r>
      <w:r w:rsidRPr="00ED6A4E">
        <w:rPr>
          <w:rFonts w:eastAsia="Calibri"/>
          <w:sz w:val="28"/>
          <w:szCs w:val="28"/>
          <w:lang w:eastAsia="en-US"/>
        </w:rPr>
        <w:t>__</w:t>
      </w:r>
      <w:r w:rsidRPr="00217D37">
        <w:rPr>
          <w:rFonts w:eastAsia="Calibri"/>
          <w:sz w:val="28"/>
          <w:szCs w:val="28"/>
          <w:lang w:eastAsia="en-US"/>
        </w:rPr>
        <w:t>_______</w:t>
      </w:r>
    </w:p>
    <w:p w:rsidR="00217D37" w:rsidRPr="00ED6A4E" w:rsidRDefault="00217D37" w:rsidP="00217D37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217D37" w:rsidRDefault="00217D37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Pr="000263B9" w:rsidRDefault="000263B9" w:rsidP="000263B9">
      <w:pPr>
        <w:suppressAutoHyphens/>
        <w:spacing w:after="200"/>
        <w:jc w:val="right"/>
        <w:rPr>
          <w:rFonts w:eastAsia="Calibri"/>
          <w:b/>
          <w:i/>
          <w:sz w:val="28"/>
          <w:szCs w:val="28"/>
          <w:lang w:eastAsia="ar-SA"/>
        </w:rPr>
      </w:pPr>
      <w:r w:rsidRPr="000263B9">
        <w:rPr>
          <w:rFonts w:eastAsia="Calibri"/>
          <w:b/>
          <w:i/>
          <w:sz w:val="28"/>
          <w:szCs w:val="28"/>
          <w:lang w:eastAsia="ar-SA"/>
        </w:rPr>
        <w:lastRenderedPageBreak/>
        <w:t>Возрастная группа 8-9 классы</w:t>
      </w: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u w:val="single"/>
          <w:lang w:eastAsia="ar-SA"/>
        </w:rPr>
      </w:pPr>
      <w:r w:rsidRPr="000263B9">
        <w:rPr>
          <w:rFonts w:eastAsia="Calibri"/>
          <w:b/>
          <w:sz w:val="28"/>
          <w:szCs w:val="28"/>
          <w:u w:val="single"/>
          <w:lang w:eastAsia="ar-SA"/>
        </w:rPr>
        <w:t>БЛОК «А»</w:t>
      </w: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Тестовые задания</w:t>
      </w: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D267AF" w:rsidRPr="000263B9" w:rsidRDefault="00D267AF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1. Верны ли следующие суждения об основах конституционного строя РФ?</w:t>
      </w: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 xml:space="preserve">А) Согласно Конституции РФ, источником власти является многонациональный народ России. 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Б) Конституция РФ запрещает субъектам Федерации принимать свои законы.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0263B9" w:rsidRPr="00D267AF" w:rsidRDefault="000263B9" w:rsidP="00D267AF">
      <w:pPr>
        <w:pStyle w:val="a7"/>
        <w:numPr>
          <w:ilvl w:val="0"/>
          <w:numId w:val="34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Верно только</w:t>
      </w:r>
      <w:proofErr w:type="gramStart"/>
      <w:r w:rsidRPr="00D267AF">
        <w:rPr>
          <w:rFonts w:eastAsia="Calibri"/>
          <w:sz w:val="28"/>
          <w:szCs w:val="28"/>
          <w:lang w:eastAsia="ar-SA"/>
        </w:rPr>
        <w:t xml:space="preserve"> А</w:t>
      </w:r>
      <w:proofErr w:type="gramEnd"/>
      <w:r w:rsidRPr="00D267AF">
        <w:rPr>
          <w:rFonts w:eastAsia="Calibri"/>
          <w:sz w:val="28"/>
          <w:szCs w:val="28"/>
          <w:lang w:eastAsia="ar-SA"/>
        </w:rPr>
        <w:t xml:space="preserve"> </w:t>
      </w:r>
    </w:p>
    <w:p w:rsidR="000263B9" w:rsidRPr="00D267AF" w:rsidRDefault="000263B9" w:rsidP="00D267AF">
      <w:pPr>
        <w:pStyle w:val="a7"/>
        <w:numPr>
          <w:ilvl w:val="0"/>
          <w:numId w:val="34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Верно только</w:t>
      </w:r>
      <w:proofErr w:type="gramStart"/>
      <w:r w:rsidRPr="00D267AF">
        <w:rPr>
          <w:rFonts w:eastAsia="Calibri"/>
          <w:sz w:val="28"/>
          <w:szCs w:val="28"/>
          <w:lang w:eastAsia="ar-SA"/>
        </w:rPr>
        <w:t xml:space="preserve"> Б</w:t>
      </w:r>
      <w:proofErr w:type="gramEnd"/>
      <w:r w:rsidRPr="00D267AF">
        <w:rPr>
          <w:rFonts w:eastAsia="Calibri"/>
          <w:sz w:val="28"/>
          <w:szCs w:val="28"/>
          <w:lang w:eastAsia="ar-SA"/>
        </w:rPr>
        <w:t xml:space="preserve"> </w:t>
      </w:r>
    </w:p>
    <w:p w:rsidR="000263B9" w:rsidRPr="00D267AF" w:rsidRDefault="000263B9" w:rsidP="00D267AF">
      <w:pPr>
        <w:pStyle w:val="a7"/>
        <w:numPr>
          <w:ilvl w:val="0"/>
          <w:numId w:val="34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Верны</w:t>
      </w:r>
      <w:proofErr w:type="gramStart"/>
      <w:r w:rsidRPr="00D267AF">
        <w:rPr>
          <w:rFonts w:eastAsia="Calibri"/>
          <w:sz w:val="28"/>
          <w:szCs w:val="28"/>
          <w:lang w:eastAsia="ar-SA"/>
        </w:rPr>
        <w:t xml:space="preserve"> А</w:t>
      </w:r>
      <w:proofErr w:type="gramEnd"/>
      <w:r w:rsidRPr="00D267AF">
        <w:rPr>
          <w:rFonts w:eastAsia="Calibri"/>
          <w:sz w:val="28"/>
          <w:szCs w:val="28"/>
          <w:lang w:eastAsia="ar-SA"/>
        </w:rPr>
        <w:t xml:space="preserve"> и Б</w:t>
      </w:r>
    </w:p>
    <w:p w:rsidR="000263B9" w:rsidRPr="00D267AF" w:rsidRDefault="000263B9" w:rsidP="00D267AF">
      <w:pPr>
        <w:pStyle w:val="a7"/>
        <w:numPr>
          <w:ilvl w:val="0"/>
          <w:numId w:val="34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Оба суждения неверны</w:t>
      </w: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2</w:t>
      </w:r>
      <w:r w:rsidRPr="000263B9">
        <w:rPr>
          <w:rFonts w:eastAsia="Calibri"/>
          <w:sz w:val="28"/>
          <w:szCs w:val="28"/>
          <w:lang w:eastAsia="ar-SA"/>
        </w:rPr>
        <w:t xml:space="preserve">. </w:t>
      </w:r>
      <w:r w:rsidRPr="000263B9">
        <w:rPr>
          <w:rFonts w:eastAsia="Calibri"/>
          <w:b/>
          <w:sz w:val="28"/>
          <w:szCs w:val="28"/>
          <w:lang w:eastAsia="ar-SA"/>
        </w:rPr>
        <w:t>Президент РФ издает:</w:t>
      </w: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</w:p>
    <w:p w:rsidR="000263B9" w:rsidRPr="00D267AF" w:rsidRDefault="000263B9" w:rsidP="00D267AF">
      <w:pPr>
        <w:pStyle w:val="a7"/>
        <w:numPr>
          <w:ilvl w:val="0"/>
          <w:numId w:val="33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Постановления</w:t>
      </w:r>
    </w:p>
    <w:p w:rsidR="000263B9" w:rsidRPr="00D267AF" w:rsidRDefault="000263B9" w:rsidP="00D267AF">
      <w:pPr>
        <w:pStyle w:val="a7"/>
        <w:numPr>
          <w:ilvl w:val="0"/>
          <w:numId w:val="33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Указы</w:t>
      </w:r>
    </w:p>
    <w:p w:rsidR="000263B9" w:rsidRPr="00D267AF" w:rsidRDefault="000263B9" w:rsidP="00D267AF">
      <w:pPr>
        <w:pStyle w:val="a7"/>
        <w:numPr>
          <w:ilvl w:val="0"/>
          <w:numId w:val="33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Законы</w:t>
      </w:r>
    </w:p>
    <w:p w:rsidR="000263B9" w:rsidRPr="00D267AF" w:rsidRDefault="000263B9" w:rsidP="00D267AF">
      <w:pPr>
        <w:pStyle w:val="a7"/>
        <w:numPr>
          <w:ilvl w:val="0"/>
          <w:numId w:val="33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Приказы</w:t>
      </w: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3. Когда впервые в истории России женщины получили избирательные права?</w:t>
      </w: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1) в 1907 г. на выборах в Государственную Думу</w:t>
      </w: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2) в 1917 г. при выборах в Учредительное Собрание</w:t>
      </w: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3) в 1918 г. на выборах по первой Конституции РСФСР</w:t>
      </w: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 xml:space="preserve">4. Понятие «страна» подразумевает: 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0263B9" w:rsidRPr="00D267AF" w:rsidRDefault="000263B9" w:rsidP="00D267AF">
      <w:pPr>
        <w:pStyle w:val="a7"/>
        <w:numPr>
          <w:ilvl w:val="0"/>
          <w:numId w:val="32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Политическую организацию общества с определенной формой правления</w:t>
      </w:r>
    </w:p>
    <w:p w:rsidR="000263B9" w:rsidRPr="00D267AF" w:rsidRDefault="000263B9" w:rsidP="00D267AF">
      <w:pPr>
        <w:pStyle w:val="a7"/>
        <w:numPr>
          <w:ilvl w:val="0"/>
          <w:numId w:val="32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Социальную организацию общества</w:t>
      </w:r>
    </w:p>
    <w:p w:rsidR="000263B9" w:rsidRPr="00D267AF" w:rsidRDefault="000263B9" w:rsidP="00D267AF">
      <w:pPr>
        <w:pStyle w:val="a7"/>
        <w:numPr>
          <w:ilvl w:val="0"/>
          <w:numId w:val="32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 xml:space="preserve">Группу людей, говорящих на одном языке </w:t>
      </w:r>
    </w:p>
    <w:p w:rsidR="000263B9" w:rsidRPr="00D267AF" w:rsidRDefault="000263B9" w:rsidP="00D267AF">
      <w:pPr>
        <w:pStyle w:val="a7"/>
        <w:numPr>
          <w:ilvl w:val="0"/>
          <w:numId w:val="32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Территорию, имеющую определенные границы</w:t>
      </w:r>
    </w:p>
    <w:p w:rsidR="000263B9" w:rsidRPr="000263B9" w:rsidRDefault="000263B9" w:rsidP="000263B9">
      <w:pPr>
        <w:suppressAutoHyphens/>
        <w:ind w:left="720"/>
        <w:rPr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val="en-US" w:eastAsia="ar-SA"/>
        </w:rPr>
        <w:t>5</w:t>
      </w:r>
      <w:r w:rsidRPr="000263B9">
        <w:rPr>
          <w:rFonts w:eastAsia="Calibri"/>
          <w:b/>
          <w:sz w:val="28"/>
          <w:szCs w:val="28"/>
          <w:lang w:eastAsia="ar-SA"/>
        </w:rPr>
        <w:t>.  Местное самоуправление составляет: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0263B9" w:rsidRPr="00D267AF" w:rsidRDefault="000263B9" w:rsidP="00D267AF">
      <w:pPr>
        <w:pStyle w:val="a7"/>
        <w:numPr>
          <w:ilvl w:val="0"/>
          <w:numId w:val="31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Одну из основ конституционного строя Российской Федерации</w:t>
      </w:r>
    </w:p>
    <w:p w:rsidR="000263B9" w:rsidRPr="00D267AF" w:rsidRDefault="000263B9" w:rsidP="00D267AF">
      <w:pPr>
        <w:pStyle w:val="a7"/>
        <w:numPr>
          <w:ilvl w:val="0"/>
          <w:numId w:val="31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Основу федерализма в Российской Федерации</w:t>
      </w:r>
    </w:p>
    <w:p w:rsidR="000263B9" w:rsidRPr="00D267AF" w:rsidRDefault="000263B9" w:rsidP="00D267AF">
      <w:pPr>
        <w:pStyle w:val="a7"/>
        <w:numPr>
          <w:ilvl w:val="0"/>
          <w:numId w:val="31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lastRenderedPageBreak/>
        <w:t>Вертикаль власти</w:t>
      </w:r>
    </w:p>
    <w:p w:rsidR="000263B9" w:rsidRPr="00D267AF" w:rsidRDefault="000263B9" w:rsidP="00D267AF">
      <w:pPr>
        <w:pStyle w:val="a7"/>
        <w:numPr>
          <w:ilvl w:val="0"/>
          <w:numId w:val="31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Систему органов государственной власти</w:t>
      </w:r>
    </w:p>
    <w:p w:rsidR="000263B9" w:rsidRPr="000263B9" w:rsidRDefault="000263B9" w:rsidP="000263B9">
      <w:pPr>
        <w:suppressAutoHyphens/>
        <w:ind w:left="720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6. Наименования избирательных объединений в избирательном бюллетене располагаются: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1) в алфавитном порядке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2) в порядке, определяемом жеребьевкой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3) в зависимости от очередности регистрации</w:t>
      </w:r>
    </w:p>
    <w:p w:rsidR="000263B9" w:rsidRPr="000263B9" w:rsidRDefault="000263B9" w:rsidP="000263B9">
      <w:pPr>
        <w:suppressAutoHyphens/>
        <w:ind w:left="720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ind w:left="714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7. Какой ценз никогда не устанавливался в истории избирательного права в России?</w:t>
      </w: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1) имущественный</w:t>
      </w: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2) половой</w:t>
      </w:r>
    </w:p>
    <w:p w:rsidR="000263B9" w:rsidRPr="000263B9" w:rsidRDefault="000263B9" w:rsidP="000263B9">
      <w:pPr>
        <w:suppressAutoHyphens/>
        <w:ind w:firstLine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3) образовательный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8. Нормы права, в отличие от морали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eastAsia="ar-SA"/>
        </w:rPr>
      </w:pPr>
    </w:p>
    <w:p w:rsidR="000263B9" w:rsidRPr="00D267AF" w:rsidRDefault="000263B9" w:rsidP="00D267AF">
      <w:pPr>
        <w:pStyle w:val="a7"/>
        <w:numPr>
          <w:ilvl w:val="0"/>
          <w:numId w:val="35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регулируют общественные отношения</w:t>
      </w:r>
    </w:p>
    <w:p w:rsidR="000263B9" w:rsidRPr="00D267AF" w:rsidRDefault="000263B9" w:rsidP="00D267AF">
      <w:pPr>
        <w:pStyle w:val="a7"/>
        <w:numPr>
          <w:ilvl w:val="0"/>
          <w:numId w:val="35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обеспечиваются силой общественного мнения</w:t>
      </w:r>
    </w:p>
    <w:p w:rsidR="000263B9" w:rsidRPr="00D267AF" w:rsidRDefault="000263B9" w:rsidP="00D267AF">
      <w:pPr>
        <w:pStyle w:val="a7"/>
        <w:numPr>
          <w:ilvl w:val="0"/>
          <w:numId w:val="35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соответствуют общепринятым представлениям о добре и зле</w:t>
      </w:r>
    </w:p>
    <w:p w:rsidR="000263B9" w:rsidRPr="00D267AF" w:rsidRDefault="000263B9" w:rsidP="00D267AF">
      <w:pPr>
        <w:pStyle w:val="a7"/>
        <w:numPr>
          <w:ilvl w:val="0"/>
          <w:numId w:val="35"/>
        </w:numPr>
        <w:rPr>
          <w:rFonts w:eastAsia="Calibri"/>
          <w:sz w:val="28"/>
          <w:szCs w:val="28"/>
          <w:lang w:eastAsia="ar-SA"/>
        </w:rPr>
      </w:pPr>
      <w:r w:rsidRPr="00D267AF">
        <w:rPr>
          <w:rFonts w:eastAsia="Calibri"/>
          <w:sz w:val="28"/>
          <w:szCs w:val="28"/>
          <w:lang w:eastAsia="ar-SA"/>
        </w:rPr>
        <w:t>выражаются в официальной форме</w:t>
      </w:r>
    </w:p>
    <w:p w:rsidR="000263B9" w:rsidRPr="000263B9" w:rsidRDefault="000263B9" w:rsidP="000263B9">
      <w:pPr>
        <w:suppressAutoHyphens/>
        <w:jc w:val="both"/>
        <w:rPr>
          <w:rFonts w:eastAsia="Calibri"/>
          <w:sz w:val="28"/>
          <w:szCs w:val="28"/>
          <w:lang w:val="en-US"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9. В Российской Федерации парламент состоит из двух палат: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1) Федеральное Собрание и Государственная Дума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2) Государственная Дума и Совет Федерации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3) Совет Федерации и Государственный Совет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4) Государственный Совет и Правительство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 xml:space="preserve">10. В современной России общественность осуществляет </w:t>
      </w:r>
      <w:proofErr w:type="gramStart"/>
      <w:r w:rsidRPr="000263B9">
        <w:rPr>
          <w:rFonts w:eastAsia="Calibri"/>
          <w:b/>
          <w:sz w:val="28"/>
          <w:szCs w:val="28"/>
          <w:lang w:eastAsia="ar-SA"/>
        </w:rPr>
        <w:t>контроль за</w:t>
      </w:r>
      <w:proofErr w:type="gramEnd"/>
      <w:r w:rsidRPr="000263B9">
        <w:rPr>
          <w:rFonts w:eastAsia="Calibri"/>
          <w:b/>
          <w:sz w:val="28"/>
          <w:szCs w:val="28"/>
          <w:lang w:eastAsia="ar-SA"/>
        </w:rPr>
        <w:t xml:space="preserve"> проведением выборов. На избирательных участках могут присутствовать независимые наблюдатели. Какой принцип проведения выборов при этом реализуется?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1) равные выборы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2) свободные выборы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3) открытые выборы</w:t>
      </w:r>
    </w:p>
    <w:p w:rsidR="000263B9" w:rsidRPr="000263B9" w:rsidRDefault="000263B9" w:rsidP="000263B9">
      <w:pPr>
        <w:suppressAutoHyphens/>
        <w:ind w:left="426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4) альтернативные выборы</w:t>
      </w:r>
    </w:p>
    <w:p w:rsidR="000263B9" w:rsidRPr="000263B9" w:rsidRDefault="000263B9" w:rsidP="000263B9">
      <w:pPr>
        <w:suppressAutoHyphens/>
        <w:ind w:left="426"/>
        <w:jc w:val="center"/>
        <w:rPr>
          <w:rFonts w:eastAsia="Calibri" w:cs="Calibri"/>
          <w:sz w:val="24"/>
          <w:szCs w:val="24"/>
          <w:lang w:eastAsia="ar-SA"/>
        </w:rPr>
      </w:pPr>
      <w:r w:rsidRPr="000263B9">
        <w:rPr>
          <w:rFonts w:eastAsia="Calibri" w:cs="Calibri"/>
          <w:sz w:val="24"/>
          <w:szCs w:val="24"/>
          <w:lang w:eastAsia="ar-SA"/>
        </w:rPr>
        <w:br w:type="page"/>
      </w:r>
      <w:r w:rsidRPr="000263B9">
        <w:rPr>
          <w:rFonts w:eastAsia="Calibri" w:cs="Calibri"/>
          <w:b/>
          <w:sz w:val="28"/>
          <w:szCs w:val="28"/>
          <w:u w:val="single"/>
          <w:lang w:eastAsia="ar-SA"/>
        </w:rPr>
        <w:lastRenderedPageBreak/>
        <w:t>Бланк для ответов на задания по БЛОКУ «А»</w:t>
      </w: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32"/>
          <w:szCs w:val="32"/>
          <w:lang w:eastAsia="ar-SA"/>
        </w:rPr>
      </w:pP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b/>
          <w:i/>
          <w:sz w:val="28"/>
          <w:szCs w:val="28"/>
          <w:lang w:eastAsia="ar-SA"/>
        </w:rPr>
        <w:t>Возрастная группа 8-9 классы</w:t>
      </w:r>
      <w:r w:rsidRPr="000263B9">
        <w:rPr>
          <w:rFonts w:eastAsia="Calibri" w:cs="Calibri"/>
          <w:sz w:val="28"/>
          <w:szCs w:val="28"/>
          <w:lang w:eastAsia="ar-SA"/>
        </w:rPr>
        <w:t xml:space="preserve"> </w:t>
      </w: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  <w:lang w:eastAsia="ar-SA"/>
        </w:rPr>
        <w:t>ФИО участника заочного этапа конкурса:</w:t>
      </w: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both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  <w:u w:val="single"/>
          <w:lang w:eastAsia="ar-SA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263B9">
        <w:rPr>
          <w:rFonts w:eastAsia="Calibri" w:cs="Calibri"/>
          <w:sz w:val="28"/>
          <w:szCs w:val="28"/>
          <w:lang w:eastAsia="ar-SA"/>
        </w:rPr>
        <w:t>________________________________________________________________</w:t>
      </w:r>
    </w:p>
    <w:p w:rsidR="000263B9" w:rsidRPr="000263B9" w:rsidRDefault="000263B9" w:rsidP="000263B9">
      <w:pPr>
        <w:suppressAutoHyphens/>
        <w:rPr>
          <w:rFonts w:eastAsia="Calibri" w:cs="Calibri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24"/>
      </w:tblGrid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№ вопроса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Ответ</w:t>
            </w: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1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7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2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3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4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5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6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7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7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8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9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  <w:tr w:rsidR="000263B9" w:rsidRPr="000263B9" w:rsidTr="00B43535">
        <w:trPr>
          <w:trHeight w:val="455"/>
        </w:trPr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  <w:r w:rsidRPr="000263B9">
              <w:rPr>
                <w:rFonts w:eastAsia="Calibri" w:cs="Calibri"/>
                <w:sz w:val="32"/>
                <w:szCs w:val="32"/>
                <w:lang w:eastAsia="ar-SA"/>
              </w:rPr>
              <w:t>10</w:t>
            </w:r>
          </w:p>
        </w:tc>
        <w:tc>
          <w:tcPr>
            <w:tcW w:w="2224" w:type="dxa"/>
            <w:shd w:val="clear" w:color="auto" w:fill="auto"/>
          </w:tcPr>
          <w:p w:rsidR="000263B9" w:rsidRPr="000263B9" w:rsidRDefault="000263B9" w:rsidP="000263B9">
            <w:pPr>
              <w:suppressAutoHyphens/>
              <w:jc w:val="center"/>
              <w:rPr>
                <w:rFonts w:eastAsia="Calibri" w:cs="Calibri"/>
                <w:sz w:val="32"/>
                <w:szCs w:val="32"/>
                <w:lang w:eastAsia="ar-SA"/>
              </w:rPr>
            </w:pPr>
          </w:p>
        </w:tc>
      </w:tr>
    </w:tbl>
    <w:p w:rsidR="000263B9" w:rsidRPr="000263B9" w:rsidRDefault="000263B9" w:rsidP="000263B9">
      <w:pPr>
        <w:suppressAutoHyphens/>
        <w:ind w:left="720"/>
        <w:jc w:val="center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4"/>
          <w:szCs w:val="24"/>
          <w:lang w:eastAsia="ar-SA"/>
        </w:rPr>
        <w:br w:type="page"/>
      </w:r>
      <w:r w:rsidRPr="000263B9">
        <w:rPr>
          <w:rFonts w:eastAsia="Calibri"/>
          <w:b/>
          <w:sz w:val="28"/>
          <w:szCs w:val="28"/>
          <w:u w:val="single"/>
          <w:lang w:eastAsia="ar-SA"/>
        </w:rPr>
        <w:lastRenderedPageBreak/>
        <w:t xml:space="preserve">БЛОК « </w:t>
      </w:r>
      <w:r w:rsidRPr="000263B9">
        <w:rPr>
          <w:rFonts w:eastAsia="Calibri"/>
          <w:b/>
          <w:sz w:val="28"/>
          <w:szCs w:val="28"/>
          <w:u w:val="single"/>
          <w:lang w:val="en-US" w:eastAsia="ar-SA"/>
        </w:rPr>
        <w:t>B</w:t>
      </w:r>
      <w:r w:rsidRPr="000263B9">
        <w:rPr>
          <w:rFonts w:eastAsia="Calibri"/>
          <w:b/>
          <w:sz w:val="28"/>
          <w:szCs w:val="28"/>
          <w:u w:val="single"/>
          <w:lang w:eastAsia="ar-SA"/>
        </w:rPr>
        <w:t>»</w:t>
      </w: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>Задания с развернутым ответом</w:t>
      </w:r>
    </w:p>
    <w:p w:rsidR="000263B9" w:rsidRPr="000263B9" w:rsidRDefault="000263B9" w:rsidP="000263B9">
      <w:pPr>
        <w:suppressAutoHyphens/>
        <w:spacing w:after="200"/>
        <w:rPr>
          <w:rFonts w:eastAsia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numPr>
          <w:ilvl w:val="0"/>
          <w:numId w:val="20"/>
        </w:numPr>
        <w:suppressAutoHyphens/>
        <w:spacing w:after="200" w:line="480" w:lineRule="auto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</w:rPr>
        <w:t xml:space="preserve">Что такое демократия? Назовите главные ценности демократии. </w:t>
      </w:r>
    </w:p>
    <w:p w:rsidR="000263B9" w:rsidRPr="000263B9" w:rsidRDefault="000263B9" w:rsidP="000263B9">
      <w:pPr>
        <w:numPr>
          <w:ilvl w:val="0"/>
          <w:numId w:val="20"/>
        </w:numPr>
        <w:suppressAutoHyphens/>
        <w:spacing w:after="200" w:line="480" w:lineRule="auto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Что такое «референдум»?</w:t>
      </w:r>
    </w:p>
    <w:p w:rsidR="000263B9" w:rsidRPr="000263B9" w:rsidRDefault="000263B9" w:rsidP="000263B9">
      <w:pPr>
        <w:numPr>
          <w:ilvl w:val="0"/>
          <w:numId w:val="20"/>
        </w:numPr>
        <w:suppressAutoHyphens/>
        <w:spacing w:after="200" w:line="480" w:lineRule="auto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>Что такое «гражданское общество»?</w:t>
      </w:r>
    </w:p>
    <w:p w:rsidR="000263B9" w:rsidRPr="000263B9" w:rsidRDefault="000263B9" w:rsidP="000263B9">
      <w:pPr>
        <w:numPr>
          <w:ilvl w:val="0"/>
          <w:numId w:val="20"/>
        </w:numPr>
        <w:suppressAutoHyphens/>
        <w:spacing w:after="200" w:line="480" w:lineRule="auto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 xml:space="preserve">Как вы думаете, зависит ли уровень развития демократии от количества политических партий? Ответ аргументируйте. </w:t>
      </w:r>
    </w:p>
    <w:p w:rsidR="000263B9" w:rsidRPr="000263B9" w:rsidRDefault="000263B9" w:rsidP="000263B9">
      <w:pPr>
        <w:numPr>
          <w:ilvl w:val="0"/>
          <w:numId w:val="20"/>
        </w:numPr>
        <w:suppressAutoHyphens/>
        <w:spacing w:after="200" w:line="480" w:lineRule="auto"/>
        <w:jc w:val="both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 xml:space="preserve">Избирательное право - важнейшее из политических прав граждан в демократическом государстве. Как, по-вашему, несут ли граждане ответственность за свой выбор? Если да, то в чем она состоит? </w:t>
      </w:r>
    </w:p>
    <w:p w:rsidR="000263B9" w:rsidRPr="000263B9" w:rsidRDefault="000263B9" w:rsidP="000263B9">
      <w:pPr>
        <w:suppressAutoHyphens/>
        <w:spacing w:after="200" w:line="276" w:lineRule="auto"/>
        <w:ind w:right="489"/>
        <w:rPr>
          <w:rFonts w:eastAsia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spacing w:after="200"/>
        <w:rPr>
          <w:rFonts w:eastAsia="Calibri"/>
          <w:b/>
          <w:sz w:val="24"/>
          <w:szCs w:val="24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center"/>
        <w:rPr>
          <w:rFonts w:eastAsia="Calibri" w:cs="Calibri"/>
          <w:b/>
          <w:sz w:val="28"/>
          <w:szCs w:val="28"/>
          <w:lang w:eastAsia="ar-SA"/>
        </w:rPr>
      </w:pPr>
      <w:r w:rsidRPr="000263B9">
        <w:rPr>
          <w:rFonts w:eastAsia="Calibri" w:cs="Calibri"/>
          <w:b/>
          <w:sz w:val="28"/>
          <w:szCs w:val="28"/>
          <w:u w:val="single"/>
          <w:lang w:eastAsia="ar-SA"/>
        </w:rPr>
        <w:lastRenderedPageBreak/>
        <w:t>Бланк для ответов на задания по БЛОКУ</w:t>
      </w:r>
      <w:r w:rsidRPr="000263B9">
        <w:rPr>
          <w:rFonts w:eastAsia="Calibri"/>
          <w:b/>
          <w:sz w:val="28"/>
          <w:szCs w:val="28"/>
          <w:u w:val="single"/>
          <w:lang w:eastAsia="ar-SA"/>
        </w:rPr>
        <w:t xml:space="preserve"> «</w:t>
      </w:r>
      <w:r w:rsidRPr="000263B9">
        <w:rPr>
          <w:rFonts w:eastAsia="Calibri" w:cs="Calibri"/>
          <w:b/>
          <w:sz w:val="28"/>
          <w:szCs w:val="28"/>
          <w:u w:val="single"/>
          <w:lang w:val="en-US" w:eastAsia="ar-SA"/>
        </w:rPr>
        <w:t>B</w:t>
      </w:r>
      <w:r w:rsidRPr="000263B9">
        <w:rPr>
          <w:rFonts w:eastAsia="Calibri"/>
          <w:b/>
          <w:sz w:val="28"/>
          <w:szCs w:val="28"/>
          <w:u w:val="single"/>
          <w:lang w:eastAsia="ar-SA"/>
        </w:rPr>
        <w:t>»</w:t>
      </w: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32"/>
          <w:szCs w:val="32"/>
          <w:lang w:eastAsia="ar-SA"/>
        </w:rPr>
      </w:pP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b/>
          <w:i/>
          <w:sz w:val="28"/>
          <w:szCs w:val="28"/>
          <w:lang w:eastAsia="ar-SA"/>
        </w:rPr>
        <w:t>Возрастная группа 8-9 классы</w:t>
      </w:r>
      <w:r w:rsidRPr="000263B9">
        <w:rPr>
          <w:rFonts w:eastAsia="Calibri" w:cs="Calibri"/>
          <w:sz w:val="28"/>
          <w:szCs w:val="28"/>
          <w:lang w:eastAsia="ar-SA"/>
        </w:rPr>
        <w:t xml:space="preserve"> </w:t>
      </w: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  <w:lang w:eastAsia="ar-SA"/>
        </w:rPr>
        <w:t>ФИО участника заочного этапа конкурса:</w:t>
      </w: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both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  <w:u w:val="single"/>
          <w:lang w:eastAsia="ar-SA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263B9">
        <w:rPr>
          <w:rFonts w:eastAsia="Calibri" w:cs="Calibri"/>
          <w:sz w:val="28"/>
          <w:szCs w:val="28"/>
          <w:lang w:eastAsia="ar-SA"/>
        </w:rPr>
        <w:t>__________________________________________________________________</w:t>
      </w:r>
    </w:p>
    <w:p w:rsidR="000263B9" w:rsidRPr="000263B9" w:rsidRDefault="000263B9" w:rsidP="000263B9">
      <w:pPr>
        <w:suppressAutoHyphens/>
        <w:spacing w:line="360" w:lineRule="auto"/>
        <w:jc w:val="both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  <w:r w:rsidRPr="000263B9">
        <w:rPr>
          <w:rFonts w:eastAsia="Calibri"/>
          <w:b/>
          <w:sz w:val="24"/>
          <w:szCs w:val="24"/>
          <w:lang w:eastAsia="ar-SA"/>
        </w:rPr>
        <w:br w:type="page"/>
      </w:r>
      <w:r w:rsidRPr="000263B9">
        <w:rPr>
          <w:rFonts w:eastAsia="Calibri" w:cs="Calibri"/>
          <w:b/>
          <w:sz w:val="28"/>
          <w:szCs w:val="28"/>
          <w:u w:val="single"/>
          <w:lang w:eastAsia="ar-SA"/>
        </w:rPr>
        <w:lastRenderedPageBreak/>
        <w:t>БЛОК</w:t>
      </w:r>
      <w:r w:rsidRPr="000263B9">
        <w:rPr>
          <w:rFonts w:eastAsia="Calibri"/>
          <w:b/>
          <w:sz w:val="28"/>
          <w:szCs w:val="28"/>
          <w:u w:val="single"/>
          <w:lang w:eastAsia="ar-SA"/>
        </w:rPr>
        <w:t xml:space="preserve"> «</w:t>
      </w:r>
      <w:r w:rsidRPr="000263B9">
        <w:rPr>
          <w:rFonts w:eastAsia="Calibri"/>
          <w:b/>
          <w:sz w:val="28"/>
          <w:szCs w:val="28"/>
          <w:u w:val="single"/>
          <w:lang w:val="en-US" w:eastAsia="ar-SA"/>
        </w:rPr>
        <w:t>C</w:t>
      </w:r>
      <w:r w:rsidRPr="000263B9">
        <w:rPr>
          <w:rFonts w:eastAsia="Calibri"/>
          <w:b/>
          <w:sz w:val="28"/>
          <w:szCs w:val="28"/>
          <w:u w:val="single"/>
          <w:lang w:eastAsia="ar-SA"/>
        </w:rPr>
        <w:t>»</w:t>
      </w: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jc w:val="right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b/>
          <w:i/>
          <w:sz w:val="28"/>
          <w:szCs w:val="28"/>
          <w:lang w:eastAsia="ar-SA"/>
        </w:rPr>
        <w:t>Возрастная группа 8-9 классы</w:t>
      </w:r>
      <w:r w:rsidRPr="000263B9">
        <w:rPr>
          <w:rFonts w:eastAsia="Calibri" w:cs="Calibri"/>
          <w:sz w:val="28"/>
          <w:szCs w:val="28"/>
          <w:lang w:eastAsia="ar-SA"/>
        </w:rPr>
        <w:t xml:space="preserve"> </w:t>
      </w: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 xml:space="preserve">Эссе на тему: </w:t>
      </w:r>
    </w:p>
    <w:p w:rsidR="000263B9" w:rsidRPr="000263B9" w:rsidRDefault="000263B9" w:rsidP="000263B9">
      <w:pPr>
        <w:suppressAutoHyphens/>
        <w:jc w:val="center"/>
        <w:rPr>
          <w:rFonts w:eastAsia="Calibri"/>
          <w:b/>
          <w:sz w:val="28"/>
          <w:szCs w:val="28"/>
          <w:lang w:eastAsia="ar-SA"/>
        </w:rPr>
      </w:pPr>
      <w:r w:rsidRPr="000263B9">
        <w:rPr>
          <w:rFonts w:eastAsia="Calibri"/>
          <w:b/>
          <w:sz w:val="28"/>
          <w:szCs w:val="28"/>
          <w:lang w:eastAsia="ar-SA"/>
        </w:rPr>
        <w:t xml:space="preserve"> «Какие из гражданских прав Вы считаете самыми важными и почему?» </w:t>
      </w:r>
    </w:p>
    <w:p w:rsidR="000263B9" w:rsidRPr="000263B9" w:rsidRDefault="000263B9" w:rsidP="000263B9">
      <w:pPr>
        <w:suppressAutoHyphens/>
        <w:jc w:val="center"/>
        <w:rPr>
          <w:rFonts w:eastAsia="Calibri"/>
          <w:sz w:val="28"/>
          <w:szCs w:val="28"/>
          <w:lang w:eastAsia="ar-SA"/>
        </w:rPr>
      </w:pPr>
      <w:r w:rsidRPr="000263B9">
        <w:rPr>
          <w:rFonts w:eastAsia="Calibri"/>
          <w:sz w:val="28"/>
          <w:szCs w:val="28"/>
          <w:lang w:eastAsia="ar-SA"/>
        </w:rPr>
        <w:t xml:space="preserve">(300-350 слов) </w:t>
      </w: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u w:val="single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  <w:lang w:eastAsia="ar-SA"/>
        </w:rPr>
        <w:t>ФИО участника заочного этапа конкурса:</w:t>
      </w:r>
    </w:p>
    <w:p w:rsidR="000263B9" w:rsidRPr="000263B9" w:rsidRDefault="000263B9" w:rsidP="000263B9">
      <w:pPr>
        <w:suppressAutoHyphens/>
        <w:jc w:val="both"/>
        <w:rPr>
          <w:rFonts w:eastAsia="Calibri" w:cs="Calibri"/>
          <w:sz w:val="28"/>
          <w:szCs w:val="28"/>
          <w:lang w:eastAsia="ar-SA"/>
        </w:rPr>
      </w:pPr>
    </w:p>
    <w:p w:rsidR="000263B9" w:rsidRPr="000263B9" w:rsidRDefault="000263B9" w:rsidP="000263B9">
      <w:pPr>
        <w:suppressAutoHyphens/>
        <w:spacing w:line="360" w:lineRule="auto"/>
        <w:jc w:val="both"/>
        <w:rPr>
          <w:rFonts w:eastAsia="Calibri" w:cs="Calibri"/>
          <w:sz w:val="28"/>
          <w:szCs w:val="28"/>
          <w:lang w:eastAsia="ar-SA"/>
        </w:rPr>
      </w:pPr>
      <w:r w:rsidRPr="000263B9">
        <w:rPr>
          <w:rFonts w:eastAsia="Calibri" w:cs="Calibri"/>
          <w:sz w:val="28"/>
          <w:szCs w:val="28"/>
          <w:u w:val="single"/>
          <w:lang w:eastAsia="ar-SA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263B9">
        <w:rPr>
          <w:rFonts w:eastAsia="Calibri" w:cs="Calibri"/>
          <w:sz w:val="28"/>
          <w:szCs w:val="28"/>
          <w:lang w:eastAsia="ar-SA"/>
        </w:rPr>
        <w:t>_________________________________________________________</w:t>
      </w:r>
      <w:r w:rsidRPr="00ED6A4E">
        <w:rPr>
          <w:rFonts w:eastAsia="Calibri" w:cs="Calibri"/>
          <w:sz w:val="28"/>
          <w:szCs w:val="28"/>
          <w:lang w:eastAsia="ar-SA"/>
        </w:rPr>
        <w:t>__</w:t>
      </w:r>
      <w:r w:rsidRPr="000263B9">
        <w:rPr>
          <w:rFonts w:eastAsia="Calibri" w:cs="Calibri"/>
          <w:sz w:val="28"/>
          <w:szCs w:val="28"/>
          <w:lang w:eastAsia="ar-SA"/>
        </w:rPr>
        <w:t>_______</w:t>
      </w:r>
    </w:p>
    <w:p w:rsidR="000263B9" w:rsidRPr="00ED6A4E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lang w:eastAsia="ar-SA"/>
        </w:rPr>
      </w:pPr>
    </w:p>
    <w:p w:rsidR="000263B9" w:rsidRPr="00ED6A4E" w:rsidRDefault="000263B9" w:rsidP="000263B9">
      <w:pPr>
        <w:suppressAutoHyphens/>
        <w:jc w:val="center"/>
        <w:rPr>
          <w:rFonts w:eastAsia="Calibri" w:cs="Calibri"/>
          <w:b/>
          <w:sz w:val="28"/>
          <w:szCs w:val="28"/>
          <w:lang w:eastAsia="ar-SA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Default="000263B9" w:rsidP="00217D37">
      <w:pPr>
        <w:rPr>
          <w:sz w:val="28"/>
          <w:szCs w:val="28"/>
        </w:rPr>
      </w:pPr>
    </w:p>
    <w:p w:rsidR="000263B9" w:rsidRPr="000263B9" w:rsidRDefault="000263B9" w:rsidP="000263B9">
      <w:pPr>
        <w:spacing w:after="200"/>
        <w:jc w:val="right"/>
        <w:rPr>
          <w:rFonts w:eastAsia="Calibri"/>
          <w:b/>
          <w:i/>
          <w:sz w:val="28"/>
          <w:szCs w:val="28"/>
          <w:lang w:eastAsia="en-US"/>
        </w:rPr>
      </w:pPr>
      <w:r w:rsidRPr="000263B9">
        <w:rPr>
          <w:rFonts w:eastAsia="Calibri"/>
          <w:b/>
          <w:i/>
          <w:sz w:val="28"/>
          <w:szCs w:val="28"/>
          <w:lang w:eastAsia="en-US"/>
        </w:rPr>
        <w:lastRenderedPageBreak/>
        <w:t>Возрастная группа 10-11 классы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0263B9">
        <w:rPr>
          <w:rFonts w:eastAsia="Calibri"/>
          <w:b/>
          <w:sz w:val="28"/>
          <w:szCs w:val="28"/>
          <w:u w:val="single"/>
          <w:lang w:eastAsia="en-US"/>
        </w:rPr>
        <w:t>БЛОК «А»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Тестовые задания</w:t>
      </w:r>
    </w:p>
    <w:p w:rsidR="000263B9" w:rsidRPr="000263B9" w:rsidRDefault="000263B9" w:rsidP="000263B9">
      <w:pPr>
        <w:ind w:left="426"/>
        <w:jc w:val="both"/>
        <w:rPr>
          <w:rFonts w:eastAsia="Calibri"/>
          <w:sz w:val="24"/>
          <w:szCs w:val="24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1</w:t>
      </w:r>
      <w:r w:rsidRPr="000263B9">
        <w:rPr>
          <w:rFonts w:eastAsia="Calibri"/>
          <w:sz w:val="28"/>
          <w:szCs w:val="28"/>
          <w:lang w:eastAsia="en-US"/>
        </w:rPr>
        <w:t xml:space="preserve">.  </w:t>
      </w:r>
      <w:r w:rsidRPr="000263B9">
        <w:rPr>
          <w:rFonts w:eastAsia="Calibri"/>
          <w:b/>
          <w:sz w:val="28"/>
          <w:szCs w:val="28"/>
          <w:lang w:eastAsia="en-US"/>
        </w:rPr>
        <w:t>Понятие «легитимность» означает: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Признание власти населением</w:t>
      </w:r>
    </w:p>
    <w:p w:rsidR="000263B9" w:rsidRPr="000263B9" w:rsidRDefault="000263B9" w:rsidP="000263B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Легальность власти</w:t>
      </w:r>
    </w:p>
    <w:p w:rsidR="000263B9" w:rsidRPr="000263B9" w:rsidRDefault="000263B9" w:rsidP="000263B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Противостояние политических идей</w:t>
      </w:r>
    </w:p>
    <w:p w:rsidR="000263B9" w:rsidRPr="000263B9" w:rsidRDefault="000263B9" w:rsidP="000263B9">
      <w:pPr>
        <w:numPr>
          <w:ilvl w:val="0"/>
          <w:numId w:val="2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Правомочность власти</w:t>
      </w:r>
    </w:p>
    <w:p w:rsidR="000263B9" w:rsidRPr="000263B9" w:rsidRDefault="000263B9" w:rsidP="000263B9">
      <w:pPr>
        <w:jc w:val="both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contextualSpacing/>
        <w:jc w:val="both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2. Какая избирательная система применяется при выборах Президента РФ?</w:t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1) Пропорциональная </w:t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2) Мажоритарная </w:t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3) Смешанная</w:t>
      </w:r>
    </w:p>
    <w:p w:rsidR="000263B9" w:rsidRPr="000263B9" w:rsidRDefault="000263B9" w:rsidP="000263B9">
      <w:pPr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rPr>
          <w:b/>
          <w:sz w:val="28"/>
          <w:szCs w:val="28"/>
        </w:rPr>
      </w:pPr>
      <w:r w:rsidRPr="000263B9">
        <w:rPr>
          <w:rFonts w:eastAsia="Calibri"/>
          <w:b/>
          <w:sz w:val="28"/>
          <w:szCs w:val="28"/>
          <w:lang w:eastAsia="en-US"/>
        </w:rPr>
        <w:t xml:space="preserve">3. </w:t>
      </w:r>
      <w:r w:rsidRPr="000263B9">
        <w:rPr>
          <w:b/>
          <w:sz w:val="28"/>
          <w:szCs w:val="28"/>
        </w:rPr>
        <w:t>Верны ли следующие суждения о местном самоуправлении?</w:t>
      </w:r>
    </w:p>
    <w:p w:rsidR="000263B9" w:rsidRPr="000263B9" w:rsidRDefault="000263B9" w:rsidP="000263B9">
      <w:pPr>
        <w:rPr>
          <w:sz w:val="28"/>
          <w:szCs w:val="28"/>
        </w:rPr>
      </w:pPr>
    </w:p>
    <w:p w:rsidR="000263B9" w:rsidRPr="000263B9" w:rsidRDefault="000263B9" w:rsidP="000263B9">
      <w:pPr>
        <w:jc w:val="both"/>
        <w:rPr>
          <w:sz w:val="28"/>
          <w:szCs w:val="28"/>
        </w:rPr>
      </w:pPr>
      <w:r w:rsidRPr="000263B9">
        <w:rPr>
          <w:sz w:val="28"/>
          <w:szCs w:val="28"/>
        </w:rPr>
        <w:t>а) Органы местного самоуправления не входят в систему органов государственной власти РФ</w:t>
      </w:r>
    </w:p>
    <w:p w:rsidR="000263B9" w:rsidRPr="000263B9" w:rsidRDefault="000263B9" w:rsidP="000263B9">
      <w:pPr>
        <w:jc w:val="both"/>
        <w:rPr>
          <w:sz w:val="28"/>
          <w:szCs w:val="28"/>
        </w:rPr>
      </w:pPr>
      <w:r w:rsidRPr="000263B9">
        <w:rPr>
          <w:sz w:val="28"/>
          <w:szCs w:val="28"/>
        </w:rPr>
        <w:t>б) Органы местного самоуправления включают представительные органы  и органы администрации</w:t>
      </w:r>
    </w:p>
    <w:p w:rsidR="000263B9" w:rsidRPr="000263B9" w:rsidRDefault="000263B9" w:rsidP="000263B9">
      <w:pPr>
        <w:rPr>
          <w:sz w:val="28"/>
          <w:szCs w:val="28"/>
        </w:rPr>
      </w:pPr>
    </w:p>
    <w:p w:rsidR="000263B9" w:rsidRPr="000263B9" w:rsidRDefault="000263B9" w:rsidP="000263B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Верно только</w:t>
      </w:r>
      <w:proofErr w:type="gramStart"/>
      <w:r w:rsidRPr="000263B9">
        <w:rPr>
          <w:rFonts w:eastAsia="Calibri"/>
          <w:sz w:val="28"/>
          <w:szCs w:val="28"/>
          <w:lang w:eastAsia="en-US"/>
        </w:rPr>
        <w:t xml:space="preserve"> А</w:t>
      </w:r>
      <w:proofErr w:type="gramEnd"/>
    </w:p>
    <w:p w:rsidR="000263B9" w:rsidRPr="000263B9" w:rsidRDefault="000263B9" w:rsidP="000263B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Верно только</w:t>
      </w:r>
      <w:proofErr w:type="gramStart"/>
      <w:r w:rsidRPr="000263B9">
        <w:rPr>
          <w:rFonts w:eastAsia="Calibri"/>
          <w:sz w:val="28"/>
          <w:szCs w:val="28"/>
          <w:lang w:eastAsia="en-US"/>
        </w:rPr>
        <w:t xml:space="preserve"> Б</w:t>
      </w:r>
      <w:proofErr w:type="gramEnd"/>
    </w:p>
    <w:p w:rsidR="000263B9" w:rsidRPr="000263B9" w:rsidRDefault="000263B9" w:rsidP="000263B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Верно</w:t>
      </w:r>
      <w:proofErr w:type="gramStart"/>
      <w:r w:rsidRPr="000263B9">
        <w:rPr>
          <w:rFonts w:eastAsia="Calibri"/>
          <w:sz w:val="28"/>
          <w:szCs w:val="28"/>
          <w:lang w:eastAsia="en-US"/>
        </w:rPr>
        <w:t xml:space="preserve"> А</w:t>
      </w:r>
      <w:proofErr w:type="gramEnd"/>
      <w:r w:rsidRPr="000263B9">
        <w:rPr>
          <w:rFonts w:eastAsia="Calibri"/>
          <w:sz w:val="28"/>
          <w:szCs w:val="28"/>
          <w:lang w:eastAsia="en-US"/>
        </w:rPr>
        <w:t xml:space="preserve"> и Б</w:t>
      </w:r>
    </w:p>
    <w:p w:rsidR="000263B9" w:rsidRPr="000263B9" w:rsidRDefault="000263B9" w:rsidP="000263B9">
      <w:pPr>
        <w:numPr>
          <w:ilvl w:val="0"/>
          <w:numId w:val="22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Оба суждения неверны</w:t>
      </w:r>
    </w:p>
    <w:p w:rsidR="000263B9" w:rsidRPr="000263B9" w:rsidRDefault="000263B9" w:rsidP="000263B9">
      <w:pPr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4</w:t>
      </w:r>
      <w:r w:rsidRPr="000263B9">
        <w:rPr>
          <w:rFonts w:eastAsia="Calibri"/>
          <w:sz w:val="28"/>
          <w:szCs w:val="28"/>
          <w:lang w:eastAsia="en-US"/>
        </w:rPr>
        <w:t xml:space="preserve">. </w:t>
      </w:r>
      <w:r w:rsidRPr="000263B9">
        <w:rPr>
          <w:rFonts w:eastAsia="Calibri"/>
          <w:b/>
          <w:sz w:val="28"/>
          <w:szCs w:val="28"/>
          <w:lang w:eastAsia="en-US"/>
        </w:rPr>
        <w:t>Верны ли следующие суждения о политических партиях?</w:t>
      </w:r>
      <w:r w:rsidRPr="000263B9">
        <w:rPr>
          <w:rFonts w:eastAsia="Calibri"/>
          <w:sz w:val="28"/>
          <w:szCs w:val="28"/>
          <w:lang w:eastAsia="en-US"/>
        </w:rPr>
        <w:t xml:space="preserve"> 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А) По способу организации различают партии правящие и оппозиционные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Б) Политические партии участвуют в выборах в органы государственной власти и местного самоуправления   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tabs>
          <w:tab w:val="left" w:pos="7360"/>
        </w:tabs>
        <w:ind w:left="426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1) Верно только</w:t>
      </w:r>
      <w:proofErr w:type="gramStart"/>
      <w:r w:rsidRPr="000263B9">
        <w:rPr>
          <w:rFonts w:eastAsia="Calibri"/>
          <w:sz w:val="28"/>
          <w:szCs w:val="28"/>
          <w:lang w:eastAsia="en-US"/>
        </w:rPr>
        <w:t xml:space="preserve"> А</w:t>
      </w:r>
      <w:proofErr w:type="gramEnd"/>
      <w:r w:rsidRPr="000263B9">
        <w:rPr>
          <w:rFonts w:eastAsia="Calibri"/>
          <w:sz w:val="28"/>
          <w:szCs w:val="28"/>
          <w:lang w:eastAsia="en-US"/>
        </w:rPr>
        <w:t xml:space="preserve">  </w:t>
      </w:r>
      <w:r w:rsidRPr="000263B9">
        <w:rPr>
          <w:rFonts w:eastAsia="Calibri"/>
          <w:sz w:val="28"/>
          <w:szCs w:val="28"/>
          <w:lang w:eastAsia="en-US"/>
        </w:rPr>
        <w:tab/>
      </w:r>
    </w:p>
    <w:p w:rsidR="000263B9" w:rsidRPr="000263B9" w:rsidRDefault="000263B9" w:rsidP="000263B9">
      <w:pPr>
        <w:ind w:left="426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2) Верно только</w:t>
      </w:r>
      <w:proofErr w:type="gramStart"/>
      <w:r w:rsidRPr="000263B9">
        <w:rPr>
          <w:rFonts w:eastAsia="Calibri"/>
          <w:sz w:val="28"/>
          <w:szCs w:val="28"/>
          <w:lang w:eastAsia="en-US"/>
        </w:rPr>
        <w:t xml:space="preserve"> Б</w:t>
      </w:r>
      <w:proofErr w:type="gramEnd"/>
      <w:r w:rsidRPr="000263B9">
        <w:rPr>
          <w:rFonts w:eastAsia="Calibri"/>
          <w:sz w:val="28"/>
          <w:szCs w:val="28"/>
          <w:lang w:eastAsia="en-US"/>
        </w:rPr>
        <w:t xml:space="preserve">  </w:t>
      </w:r>
    </w:p>
    <w:p w:rsidR="000263B9" w:rsidRPr="000263B9" w:rsidRDefault="000263B9" w:rsidP="000263B9">
      <w:pPr>
        <w:ind w:left="426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3) Верны оба суждения  </w:t>
      </w:r>
    </w:p>
    <w:p w:rsidR="000263B9" w:rsidRPr="000263B9" w:rsidRDefault="000263B9" w:rsidP="000263B9">
      <w:pPr>
        <w:ind w:left="426"/>
        <w:jc w:val="both"/>
        <w:rPr>
          <w:sz w:val="28"/>
          <w:szCs w:val="28"/>
        </w:rPr>
      </w:pPr>
      <w:r w:rsidRPr="000263B9">
        <w:rPr>
          <w:rFonts w:eastAsia="Calibri"/>
          <w:sz w:val="28"/>
          <w:szCs w:val="28"/>
          <w:lang w:eastAsia="en-US"/>
        </w:rPr>
        <w:t xml:space="preserve">4) Оба суждения неверны     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lastRenderedPageBreak/>
        <w:t xml:space="preserve">5. К полномочиям Государственной Думы </w:t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t>не</w:t>
      </w:r>
      <w:r w:rsidRPr="000263B9">
        <w:rPr>
          <w:rFonts w:eastAsia="Calibri"/>
          <w:b/>
          <w:sz w:val="28"/>
          <w:szCs w:val="28"/>
          <w:lang w:eastAsia="en-US"/>
        </w:rPr>
        <w:t xml:space="preserve"> относится:</w:t>
      </w:r>
    </w:p>
    <w:p w:rsidR="000263B9" w:rsidRPr="000263B9" w:rsidRDefault="000263B9" w:rsidP="000263B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Утверждение федерального бюджета </w:t>
      </w:r>
    </w:p>
    <w:p w:rsidR="000263B9" w:rsidRPr="000263B9" w:rsidRDefault="000263B9" w:rsidP="000263B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Объявление амнистии</w:t>
      </w:r>
    </w:p>
    <w:p w:rsidR="000263B9" w:rsidRPr="000263B9" w:rsidRDefault="000263B9" w:rsidP="000263B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Назначение на должность и освобождение от должности полномочных представителей Президента РФ в федеральных округах</w:t>
      </w:r>
    </w:p>
    <w:p w:rsidR="000263B9" w:rsidRPr="000263B9" w:rsidRDefault="000263B9" w:rsidP="000263B9">
      <w:pPr>
        <w:numPr>
          <w:ilvl w:val="0"/>
          <w:numId w:val="27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Назначение на должность и освобождение от должности Председателя Центрального банка РФ</w:t>
      </w:r>
    </w:p>
    <w:p w:rsidR="000263B9" w:rsidRPr="000263B9" w:rsidRDefault="000263B9" w:rsidP="000263B9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 xml:space="preserve">6. Найдите в приведенном списке функции политической партии в </w:t>
      </w:r>
      <w:proofErr w:type="gramStart"/>
      <w:r w:rsidRPr="000263B9">
        <w:rPr>
          <w:rFonts w:eastAsia="Calibri"/>
          <w:b/>
          <w:sz w:val="28"/>
          <w:szCs w:val="28"/>
          <w:lang w:eastAsia="en-US"/>
        </w:rPr>
        <w:t>демократическом обществе</w:t>
      </w:r>
      <w:proofErr w:type="gramEnd"/>
      <w:r w:rsidRPr="000263B9">
        <w:rPr>
          <w:rFonts w:eastAsia="Calibri"/>
          <w:b/>
          <w:sz w:val="28"/>
          <w:szCs w:val="28"/>
          <w:lang w:eastAsia="en-US"/>
        </w:rPr>
        <w:t xml:space="preserve"> </w:t>
      </w:r>
      <w:r w:rsidRPr="000263B9">
        <w:rPr>
          <w:rFonts w:eastAsia="Calibri"/>
          <w:i/>
          <w:sz w:val="28"/>
          <w:szCs w:val="28"/>
          <w:lang w:eastAsia="en-US"/>
        </w:rPr>
        <w:t>(одну или несколько)</w:t>
      </w:r>
      <w:r w:rsidRPr="000263B9">
        <w:rPr>
          <w:rFonts w:eastAsia="Calibri"/>
          <w:sz w:val="28"/>
          <w:szCs w:val="28"/>
          <w:lang w:eastAsia="en-US"/>
        </w:rPr>
        <w:t xml:space="preserve">: </w:t>
      </w:r>
    </w:p>
    <w:p w:rsidR="000263B9" w:rsidRPr="000263B9" w:rsidRDefault="000263B9" w:rsidP="000263B9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Регулирование правовых отношений</w:t>
      </w:r>
    </w:p>
    <w:p w:rsidR="000263B9" w:rsidRPr="000263B9" w:rsidRDefault="000263B9" w:rsidP="000263B9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Участие в судопроизводстве</w:t>
      </w:r>
    </w:p>
    <w:p w:rsidR="000263B9" w:rsidRPr="000263B9" w:rsidRDefault="000263B9" w:rsidP="000263B9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Руководство министерствами и ведомствами</w:t>
      </w:r>
    </w:p>
    <w:p w:rsidR="000263B9" w:rsidRPr="000263B9" w:rsidRDefault="000263B9" w:rsidP="000263B9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Выдвижение кандидатов на  выборах в органы местного самоуправления</w:t>
      </w:r>
    </w:p>
    <w:p w:rsidR="000263B9" w:rsidRPr="000263B9" w:rsidRDefault="000263B9" w:rsidP="000263B9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Политическое просвещение граждан</w:t>
      </w:r>
    </w:p>
    <w:p w:rsidR="000263B9" w:rsidRPr="000263B9" w:rsidRDefault="000263B9" w:rsidP="000263B9">
      <w:pPr>
        <w:numPr>
          <w:ilvl w:val="0"/>
          <w:numId w:val="24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Выражение мнений граждан по вопросам общественной жизни</w:t>
      </w:r>
    </w:p>
    <w:p w:rsidR="000263B9" w:rsidRPr="000263B9" w:rsidRDefault="000263B9" w:rsidP="000263B9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 xml:space="preserve">7. Определите, какое звено пропущено в следующей логической цепочке </w:t>
      </w:r>
      <w:r w:rsidRPr="000263B9">
        <w:rPr>
          <w:rFonts w:eastAsia="Calibri"/>
          <w:i/>
          <w:sz w:val="28"/>
          <w:szCs w:val="28"/>
          <w:lang w:eastAsia="en-US"/>
        </w:rPr>
        <w:t>(ответ следует вписать в  соответствующее поле вашего бланка для ответов):</w:t>
      </w: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Избирательные комиссии: участковые &gt; территориальные (районные, городские) &gt; окружные (при выборе Президента РФ) &gt; Центральная избирательная комиссия РФ.</w:t>
      </w:r>
    </w:p>
    <w:p w:rsidR="000263B9" w:rsidRPr="000263B9" w:rsidRDefault="000263B9" w:rsidP="000263B9">
      <w:pPr>
        <w:ind w:left="426"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8. К системе сдержек и противовесов между ветвями власти в РФ относится:</w:t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1) Утверждение Государственной Думой кандидатуры Председателя Правительства, выдвинутой Президентом страны</w:t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2) Ежегодное послание Федеральному Собранию</w:t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3) Проведение референдумов</w:t>
      </w:r>
      <w:r w:rsidRPr="000263B9">
        <w:rPr>
          <w:rFonts w:eastAsia="Calibri"/>
          <w:sz w:val="28"/>
          <w:szCs w:val="28"/>
          <w:lang w:eastAsia="en-US"/>
        </w:rPr>
        <w:tab/>
      </w:r>
    </w:p>
    <w:p w:rsidR="000263B9" w:rsidRPr="000263B9" w:rsidRDefault="000263B9" w:rsidP="000263B9">
      <w:pPr>
        <w:ind w:left="426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4) Присутствие сразу нескольких партий в Думе</w:t>
      </w: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9.</w:t>
      </w:r>
      <w:r w:rsidRPr="000263B9">
        <w:rPr>
          <w:rFonts w:eastAsia="Calibri"/>
          <w:sz w:val="28"/>
          <w:szCs w:val="28"/>
          <w:lang w:eastAsia="en-US"/>
        </w:rPr>
        <w:t xml:space="preserve"> </w:t>
      </w:r>
      <w:r w:rsidRPr="000263B9">
        <w:rPr>
          <w:rFonts w:eastAsia="Calibri"/>
          <w:b/>
          <w:sz w:val="28"/>
          <w:szCs w:val="28"/>
          <w:lang w:eastAsia="en-US"/>
        </w:rPr>
        <w:t>Найдите понятие, которое является обобщающим для всех остальных понятий, представленного ниже ряда, и запишите цифру, под которой оно указано.</w:t>
      </w:r>
    </w:p>
    <w:p w:rsidR="000263B9" w:rsidRPr="000263B9" w:rsidRDefault="000263B9" w:rsidP="000263B9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Верховенство права</w:t>
      </w:r>
    </w:p>
    <w:p w:rsidR="000263B9" w:rsidRPr="000263B9" w:rsidRDefault="000263B9" w:rsidP="000263B9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Суверенитет</w:t>
      </w:r>
    </w:p>
    <w:p w:rsidR="000263B9" w:rsidRPr="000263B9" w:rsidRDefault="000263B9" w:rsidP="000263B9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Правовое государство</w:t>
      </w:r>
    </w:p>
    <w:p w:rsidR="000263B9" w:rsidRPr="000263B9" w:rsidRDefault="000263B9" w:rsidP="000263B9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lastRenderedPageBreak/>
        <w:t>Разделение властей</w:t>
      </w:r>
    </w:p>
    <w:p w:rsidR="000263B9" w:rsidRPr="000263B9" w:rsidRDefault="000263B9" w:rsidP="000263B9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Соблюдение прав и свобод гражданина</w:t>
      </w:r>
    </w:p>
    <w:p w:rsidR="000263B9" w:rsidRPr="000263B9" w:rsidRDefault="000263B9" w:rsidP="000263B9">
      <w:pPr>
        <w:numPr>
          <w:ilvl w:val="0"/>
          <w:numId w:val="25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Гражданское общество</w:t>
      </w:r>
    </w:p>
    <w:p w:rsidR="000263B9" w:rsidRPr="000263B9" w:rsidRDefault="000263B9" w:rsidP="000263B9">
      <w:pPr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10. Функцией государства является:</w:t>
      </w:r>
    </w:p>
    <w:p w:rsidR="000263B9" w:rsidRPr="000263B9" w:rsidRDefault="000263B9" w:rsidP="000263B9">
      <w:pPr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ind w:left="426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1)</w:t>
      </w:r>
      <w:r w:rsidRPr="000263B9">
        <w:rPr>
          <w:rFonts w:eastAsia="Calibri"/>
          <w:b/>
          <w:sz w:val="28"/>
          <w:szCs w:val="28"/>
          <w:lang w:eastAsia="en-US"/>
        </w:rPr>
        <w:t xml:space="preserve"> </w:t>
      </w:r>
      <w:r w:rsidRPr="000263B9">
        <w:rPr>
          <w:rFonts w:eastAsia="Calibri"/>
          <w:sz w:val="28"/>
          <w:szCs w:val="28"/>
          <w:lang w:eastAsia="en-US"/>
        </w:rPr>
        <w:t>наличие государственного аппарата</w:t>
      </w:r>
    </w:p>
    <w:p w:rsidR="000263B9" w:rsidRPr="000263B9" w:rsidRDefault="000263B9" w:rsidP="000263B9">
      <w:pPr>
        <w:ind w:left="426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2) поддержание общественного порядка</w:t>
      </w:r>
    </w:p>
    <w:p w:rsidR="000263B9" w:rsidRPr="000263B9" w:rsidRDefault="000263B9" w:rsidP="000263B9">
      <w:pPr>
        <w:ind w:left="426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3) суверенитет</w:t>
      </w:r>
    </w:p>
    <w:p w:rsidR="000263B9" w:rsidRPr="000263B9" w:rsidRDefault="000263B9" w:rsidP="000263B9">
      <w:pPr>
        <w:ind w:left="426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4) разделение властей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0263B9">
        <w:rPr>
          <w:rFonts w:eastAsia="Calibri"/>
          <w:b/>
          <w:sz w:val="32"/>
          <w:szCs w:val="32"/>
          <w:u w:val="single"/>
          <w:lang w:eastAsia="en-US"/>
        </w:rPr>
        <w:br w:type="page"/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lastRenderedPageBreak/>
        <w:t xml:space="preserve">Бланк для ответов на задания по БЛОКУ «А» </w:t>
      </w: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32"/>
          <w:szCs w:val="32"/>
          <w:lang w:eastAsia="en-US"/>
        </w:rPr>
      </w:pP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b/>
          <w:i/>
          <w:sz w:val="28"/>
          <w:szCs w:val="28"/>
          <w:lang w:eastAsia="en-US"/>
        </w:rPr>
        <w:t>Возрастная группа 10-11 классы</w:t>
      </w:r>
      <w:r w:rsidRPr="000263B9">
        <w:rPr>
          <w:rFonts w:eastAsia="Calibri"/>
          <w:sz w:val="28"/>
          <w:szCs w:val="28"/>
          <w:lang w:eastAsia="en-US"/>
        </w:rPr>
        <w:t xml:space="preserve"> </w:t>
      </w: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ФИО участника заочного этапа конкурса: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u w:val="single"/>
          <w:lang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263B9">
        <w:rPr>
          <w:rFonts w:eastAsia="Calibri"/>
          <w:sz w:val="28"/>
          <w:szCs w:val="28"/>
          <w:lang w:eastAsia="en-US"/>
        </w:rPr>
        <w:t>_______________________________________________________________</w:t>
      </w:r>
    </w:p>
    <w:p w:rsidR="000263B9" w:rsidRPr="000263B9" w:rsidRDefault="000263B9" w:rsidP="000263B9">
      <w:pPr>
        <w:rPr>
          <w:rFonts w:eastAsia="Calibri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1"/>
        <w:gridCol w:w="3316"/>
      </w:tblGrid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263B9">
              <w:rPr>
                <w:rFonts w:eastAsia="Calibri"/>
                <w:sz w:val="28"/>
                <w:szCs w:val="28"/>
                <w:lang w:eastAsia="en-US"/>
              </w:rPr>
              <w:t>№ вопроса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263B9">
              <w:rPr>
                <w:rFonts w:eastAsia="Calibri"/>
                <w:sz w:val="28"/>
                <w:szCs w:val="28"/>
                <w:lang w:eastAsia="en-US"/>
              </w:rPr>
              <w:t>Ответ</w:t>
            </w: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610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2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3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4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5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6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610"/>
        </w:trPr>
        <w:tc>
          <w:tcPr>
            <w:tcW w:w="2591" w:type="dxa"/>
            <w:shd w:val="clear" w:color="auto" w:fill="auto"/>
          </w:tcPr>
          <w:p w:rsidR="000263B9" w:rsidRPr="000263B9" w:rsidRDefault="000263B9" w:rsidP="008F72FF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7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8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9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</w:p>
        </w:tc>
      </w:tr>
      <w:tr w:rsidR="000263B9" w:rsidRPr="000263B9" w:rsidTr="00B43535">
        <w:trPr>
          <w:trHeight w:val="584"/>
        </w:trPr>
        <w:tc>
          <w:tcPr>
            <w:tcW w:w="2591" w:type="dxa"/>
            <w:shd w:val="clear" w:color="auto" w:fill="auto"/>
          </w:tcPr>
          <w:p w:rsidR="000263B9" w:rsidRPr="000263B9" w:rsidRDefault="000263B9" w:rsidP="000263B9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r w:rsidRPr="000263B9">
              <w:rPr>
                <w:rFonts w:eastAsia="Calibri"/>
                <w:sz w:val="32"/>
                <w:szCs w:val="32"/>
                <w:lang w:eastAsia="en-US"/>
              </w:rPr>
              <w:t>10</w:t>
            </w:r>
          </w:p>
        </w:tc>
        <w:tc>
          <w:tcPr>
            <w:tcW w:w="3316" w:type="dxa"/>
            <w:shd w:val="clear" w:color="auto" w:fill="auto"/>
          </w:tcPr>
          <w:p w:rsidR="000263B9" w:rsidRPr="000263B9" w:rsidRDefault="000263B9" w:rsidP="008F72FF">
            <w:pPr>
              <w:jc w:val="center"/>
              <w:rPr>
                <w:rFonts w:eastAsia="Calibri"/>
                <w:sz w:val="32"/>
                <w:szCs w:val="32"/>
                <w:lang w:eastAsia="en-US"/>
              </w:rPr>
            </w:pPr>
            <w:bookmarkStart w:id="0" w:name="_GoBack"/>
            <w:bookmarkEnd w:id="0"/>
          </w:p>
        </w:tc>
      </w:tr>
    </w:tbl>
    <w:p w:rsidR="000263B9" w:rsidRPr="000263B9" w:rsidRDefault="000263B9" w:rsidP="000263B9">
      <w:pPr>
        <w:ind w:firstLine="426"/>
        <w:jc w:val="center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sz w:val="24"/>
          <w:szCs w:val="24"/>
          <w:lang w:eastAsia="en-US"/>
        </w:rPr>
        <w:br w:type="page"/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lastRenderedPageBreak/>
        <w:t xml:space="preserve">БЛОК « </w:t>
      </w:r>
      <w:r w:rsidRPr="000263B9">
        <w:rPr>
          <w:rFonts w:eastAsia="Calibri"/>
          <w:b/>
          <w:sz w:val="28"/>
          <w:szCs w:val="28"/>
          <w:u w:val="single"/>
          <w:lang w:val="en-US" w:eastAsia="en-US"/>
        </w:rPr>
        <w:t>B</w:t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t>»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>Задания с развернутым ответом</w:t>
      </w:r>
    </w:p>
    <w:p w:rsidR="000263B9" w:rsidRPr="000263B9" w:rsidRDefault="000263B9" w:rsidP="000263B9">
      <w:pPr>
        <w:spacing w:after="200" w:line="276" w:lineRule="auto"/>
        <w:ind w:left="72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numPr>
          <w:ilvl w:val="0"/>
          <w:numId w:val="26"/>
        </w:numPr>
        <w:tabs>
          <w:tab w:val="left" w:pos="284"/>
        </w:tabs>
        <w:spacing w:before="240" w:after="200" w:line="48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Каково место Конституции РФ в правовой системе страны?</w:t>
      </w:r>
    </w:p>
    <w:p w:rsidR="000263B9" w:rsidRPr="000263B9" w:rsidRDefault="000263B9" w:rsidP="000263B9">
      <w:pPr>
        <w:numPr>
          <w:ilvl w:val="0"/>
          <w:numId w:val="26"/>
        </w:numPr>
        <w:tabs>
          <w:tab w:val="left" w:pos="284"/>
        </w:tabs>
        <w:spacing w:before="240" w:after="200" w:line="48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Что такое суверенитет? </w:t>
      </w:r>
    </w:p>
    <w:p w:rsidR="000263B9" w:rsidRPr="000263B9" w:rsidRDefault="000263B9" w:rsidP="000263B9">
      <w:pPr>
        <w:numPr>
          <w:ilvl w:val="0"/>
          <w:numId w:val="26"/>
        </w:numPr>
        <w:tabs>
          <w:tab w:val="left" w:pos="284"/>
        </w:tabs>
        <w:spacing w:before="240" w:after="200" w:line="48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Что такое толерантность? </w:t>
      </w:r>
    </w:p>
    <w:p w:rsidR="000263B9" w:rsidRPr="000263B9" w:rsidRDefault="000263B9" w:rsidP="000263B9">
      <w:pPr>
        <w:numPr>
          <w:ilvl w:val="0"/>
          <w:numId w:val="26"/>
        </w:numPr>
        <w:tabs>
          <w:tab w:val="left" w:pos="284"/>
          <w:tab w:val="left" w:pos="426"/>
        </w:tabs>
        <w:spacing w:before="240" w:after="200" w:line="48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Какие правозащитные организации России Вы знаете, и какова их роль в жизни страны?</w:t>
      </w:r>
    </w:p>
    <w:p w:rsidR="000263B9" w:rsidRPr="000263B9" w:rsidRDefault="000263B9" w:rsidP="000263B9">
      <w:pPr>
        <w:numPr>
          <w:ilvl w:val="0"/>
          <w:numId w:val="26"/>
        </w:numPr>
        <w:tabs>
          <w:tab w:val="left" w:pos="284"/>
        </w:tabs>
        <w:spacing w:before="240" w:after="200" w:line="48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Какова роль политической культуры в избирательном процессе?</w:t>
      </w:r>
    </w:p>
    <w:p w:rsidR="000263B9" w:rsidRPr="000263B9" w:rsidRDefault="000263B9" w:rsidP="000263B9">
      <w:pPr>
        <w:spacing w:line="480" w:lineRule="auto"/>
        <w:ind w:left="1065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br/>
      </w:r>
    </w:p>
    <w:p w:rsidR="000263B9" w:rsidRPr="000263B9" w:rsidRDefault="000263B9" w:rsidP="000263B9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sz w:val="24"/>
          <w:szCs w:val="24"/>
          <w:lang w:eastAsia="en-US"/>
        </w:rPr>
      </w:pPr>
    </w:p>
    <w:p w:rsidR="000263B9" w:rsidRPr="000263B9" w:rsidRDefault="000263B9" w:rsidP="000263B9">
      <w:pPr>
        <w:spacing w:after="200" w:line="276" w:lineRule="auto"/>
        <w:jc w:val="both"/>
        <w:rPr>
          <w:rFonts w:eastAsia="Calibri"/>
          <w:sz w:val="24"/>
          <w:szCs w:val="24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u w:val="single"/>
          <w:lang w:eastAsia="en-US"/>
        </w:rPr>
        <w:lastRenderedPageBreak/>
        <w:t>Бланк для ответов на задания по БЛОКУ «</w:t>
      </w:r>
      <w:r w:rsidRPr="000263B9">
        <w:rPr>
          <w:rFonts w:eastAsia="Calibri"/>
          <w:b/>
          <w:sz w:val="28"/>
          <w:szCs w:val="28"/>
          <w:u w:val="single"/>
          <w:lang w:val="en-US" w:eastAsia="en-US"/>
        </w:rPr>
        <w:t>B</w:t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t>»</w:t>
      </w:r>
    </w:p>
    <w:p w:rsidR="000263B9" w:rsidRPr="000263B9" w:rsidRDefault="000263B9" w:rsidP="000263B9">
      <w:pPr>
        <w:jc w:val="center"/>
        <w:rPr>
          <w:rFonts w:eastAsia="Calibri"/>
          <w:b/>
          <w:sz w:val="32"/>
          <w:szCs w:val="32"/>
          <w:lang w:eastAsia="en-US"/>
        </w:rPr>
      </w:pP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b/>
          <w:i/>
          <w:sz w:val="28"/>
          <w:szCs w:val="28"/>
          <w:lang w:eastAsia="en-US"/>
        </w:rPr>
        <w:t>Возрастная группа 10-11 классы</w:t>
      </w:r>
      <w:r w:rsidRPr="000263B9">
        <w:rPr>
          <w:rFonts w:eastAsia="Calibri"/>
          <w:sz w:val="28"/>
          <w:szCs w:val="28"/>
          <w:lang w:eastAsia="en-US"/>
        </w:rPr>
        <w:t xml:space="preserve"> </w:t>
      </w: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ФИО участника заочного этапа конкурса: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u w:val="single"/>
          <w:lang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263B9">
        <w:rPr>
          <w:rFonts w:eastAsia="Calibri"/>
          <w:sz w:val="28"/>
          <w:szCs w:val="28"/>
          <w:lang w:eastAsia="en-US"/>
        </w:rPr>
        <w:t>__________________________________________________________________</w:t>
      </w:r>
    </w:p>
    <w:p w:rsidR="000263B9" w:rsidRPr="000263B9" w:rsidRDefault="000263B9" w:rsidP="000263B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  <w:r w:rsidRPr="000263B9">
        <w:rPr>
          <w:rFonts w:eastAsia="Calibri"/>
          <w:b/>
          <w:sz w:val="28"/>
          <w:szCs w:val="28"/>
          <w:u w:val="single"/>
          <w:lang w:eastAsia="en-US"/>
        </w:rPr>
        <w:br w:type="page"/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lastRenderedPageBreak/>
        <w:t>БЛОК «</w:t>
      </w:r>
      <w:r w:rsidRPr="000263B9">
        <w:rPr>
          <w:rFonts w:eastAsia="Calibri"/>
          <w:b/>
          <w:sz w:val="28"/>
          <w:szCs w:val="28"/>
          <w:u w:val="single"/>
          <w:lang w:val="en-US" w:eastAsia="en-US"/>
        </w:rPr>
        <w:t>C</w:t>
      </w:r>
      <w:r w:rsidRPr="000263B9">
        <w:rPr>
          <w:rFonts w:eastAsia="Calibri"/>
          <w:b/>
          <w:sz w:val="28"/>
          <w:szCs w:val="28"/>
          <w:u w:val="single"/>
          <w:lang w:eastAsia="en-US"/>
        </w:rPr>
        <w:t>»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jc w:val="right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b/>
          <w:i/>
          <w:sz w:val="28"/>
          <w:szCs w:val="28"/>
          <w:lang w:eastAsia="en-US"/>
        </w:rPr>
        <w:t>Возрастная группа 10-11 классы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 xml:space="preserve">Эссе на тему: </w:t>
      </w:r>
    </w:p>
    <w:p w:rsidR="000263B9" w:rsidRPr="000263B9" w:rsidRDefault="000263B9" w:rsidP="000263B9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263B9">
        <w:rPr>
          <w:rFonts w:eastAsia="Calibri"/>
          <w:b/>
          <w:sz w:val="28"/>
          <w:szCs w:val="28"/>
          <w:lang w:eastAsia="en-US"/>
        </w:rPr>
        <w:t xml:space="preserve"> «Мое понимание патриотизма» </w:t>
      </w:r>
    </w:p>
    <w:p w:rsidR="000263B9" w:rsidRPr="000263B9" w:rsidRDefault="000263B9" w:rsidP="000263B9">
      <w:pPr>
        <w:jc w:val="center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 xml:space="preserve">(300-350 слов) 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u w:val="single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lang w:eastAsia="en-US"/>
        </w:rPr>
        <w:t>ФИО участника заочного этапа конкурса:</w:t>
      </w:r>
    </w:p>
    <w:p w:rsidR="000263B9" w:rsidRPr="000263B9" w:rsidRDefault="000263B9" w:rsidP="000263B9">
      <w:pPr>
        <w:jc w:val="both"/>
        <w:rPr>
          <w:rFonts w:eastAsia="Calibri"/>
          <w:sz w:val="28"/>
          <w:szCs w:val="28"/>
          <w:lang w:eastAsia="en-US"/>
        </w:rPr>
      </w:pPr>
    </w:p>
    <w:p w:rsidR="000263B9" w:rsidRPr="000263B9" w:rsidRDefault="000263B9" w:rsidP="000263B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263B9">
        <w:rPr>
          <w:rFonts w:eastAsia="Calibri"/>
          <w:sz w:val="28"/>
          <w:szCs w:val="28"/>
          <w:u w:val="single"/>
          <w:lang w:eastAsia="en-US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0263B9">
        <w:rPr>
          <w:rFonts w:eastAsia="Calibri"/>
          <w:sz w:val="28"/>
          <w:szCs w:val="28"/>
          <w:lang w:eastAsia="en-US"/>
        </w:rPr>
        <w:t>_________________________________________________________</w:t>
      </w:r>
      <w:r w:rsidRPr="000263B9">
        <w:rPr>
          <w:rFonts w:eastAsia="Calibri"/>
          <w:sz w:val="28"/>
          <w:szCs w:val="28"/>
          <w:lang w:val="en-US" w:eastAsia="en-US"/>
        </w:rPr>
        <w:t>__</w:t>
      </w:r>
      <w:r w:rsidRPr="000263B9">
        <w:rPr>
          <w:rFonts w:eastAsia="Calibri"/>
          <w:sz w:val="28"/>
          <w:szCs w:val="28"/>
          <w:lang w:eastAsia="en-US"/>
        </w:rPr>
        <w:t>_______</w:t>
      </w: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val="en-US"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8"/>
          <w:szCs w:val="28"/>
          <w:lang w:val="en-US" w:eastAsia="en-US"/>
        </w:rPr>
      </w:pPr>
    </w:p>
    <w:p w:rsidR="000263B9" w:rsidRPr="000263B9" w:rsidRDefault="000263B9" w:rsidP="000263B9">
      <w:pPr>
        <w:jc w:val="center"/>
        <w:rPr>
          <w:rFonts w:eastAsia="Calibri"/>
          <w:sz w:val="24"/>
          <w:szCs w:val="24"/>
          <w:lang w:eastAsia="en-US"/>
        </w:rPr>
      </w:pPr>
    </w:p>
    <w:p w:rsidR="000263B9" w:rsidRPr="000263B9" w:rsidRDefault="000263B9" w:rsidP="000263B9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0263B9" w:rsidRPr="002913ED" w:rsidRDefault="000263B9" w:rsidP="00217D37">
      <w:pPr>
        <w:rPr>
          <w:sz w:val="28"/>
          <w:szCs w:val="28"/>
        </w:rPr>
      </w:pPr>
    </w:p>
    <w:sectPr w:rsidR="000263B9" w:rsidRPr="002913ED" w:rsidSect="009D3E7B">
      <w:pgSz w:w="11906" w:h="16838"/>
      <w:pgMar w:top="993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6"/>
    <w:multiLevelType w:val="singleLevel"/>
    <w:tmpl w:val="00000006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F"/>
    <w:multiLevelType w:val="singleLevel"/>
    <w:tmpl w:val="0000000F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13"/>
    <w:multiLevelType w:val="singleLevel"/>
    <w:tmpl w:val="00000013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>
    <w:nsid w:val="024F43F4"/>
    <w:multiLevelType w:val="hybridMultilevel"/>
    <w:tmpl w:val="44B8D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E77C0C"/>
    <w:multiLevelType w:val="hybridMultilevel"/>
    <w:tmpl w:val="636807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7819A9"/>
    <w:multiLevelType w:val="hybridMultilevel"/>
    <w:tmpl w:val="E5FEEB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797A"/>
    <w:multiLevelType w:val="multilevel"/>
    <w:tmpl w:val="3C807CA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8">
    <w:nsid w:val="0EF61DE9"/>
    <w:multiLevelType w:val="hybridMultilevel"/>
    <w:tmpl w:val="62F850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6D472A"/>
    <w:multiLevelType w:val="hybridMultilevel"/>
    <w:tmpl w:val="CCA2FA34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20C0B41"/>
    <w:multiLevelType w:val="hybridMultilevel"/>
    <w:tmpl w:val="CD1E9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118E"/>
    <w:multiLevelType w:val="hybridMultilevel"/>
    <w:tmpl w:val="E89406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202557"/>
    <w:multiLevelType w:val="hybridMultilevel"/>
    <w:tmpl w:val="0DAE3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9344AF"/>
    <w:multiLevelType w:val="hybridMultilevel"/>
    <w:tmpl w:val="38E2C5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171229"/>
    <w:multiLevelType w:val="multilevel"/>
    <w:tmpl w:val="91BC42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>
    <w:nsid w:val="368557A5"/>
    <w:multiLevelType w:val="hybridMultilevel"/>
    <w:tmpl w:val="50E4B3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AC7016"/>
    <w:multiLevelType w:val="hybridMultilevel"/>
    <w:tmpl w:val="B85E6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6B7237"/>
    <w:multiLevelType w:val="hybridMultilevel"/>
    <w:tmpl w:val="F2FA078C"/>
    <w:lvl w:ilvl="0" w:tplc="BC0CCA6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461A"/>
    <w:multiLevelType w:val="hybridMultilevel"/>
    <w:tmpl w:val="B53AF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C4256"/>
    <w:multiLevelType w:val="hybridMultilevel"/>
    <w:tmpl w:val="08306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EA0DF5"/>
    <w:multiLevelType w:val="hybridMultilevel"/>
    <w:tmpl w:val="0DAE3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3F6F5C"/>
    <w:multiLevelType w:val="hybridMultilevel"/>
    <w:tmpl w:val="BA109C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2C386C"/>
    <w:multiLevelType w:val="hybridMultilevel"/>
    <w:tmpl w:val="7E3E8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B656DE"/>
    <w:multiLevelType w:val="hybridMultilevel"/>
    <w:tmpl w:val="991C56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5">
    <w:nsid w:val="59962792"/>
    <w:multiLevelType w:val="hybridMultilevel"/>
    <w:tmpl w:val="834A52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8840E4"/>
    <w:multiLevelType w:val="hybridMultilevel"/>
    <w:tmpl w:val="0DAE3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A54296"/>
    <w:multiLevelType w:val="hybridMultilevel"/>
    <w:tmpl w:val="0DAE3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2C0A69"/>
    <w:multiLevelType w:val="hybridMultilevel"/>
    <w:tmpl w:val="F1807980"/>
    <w:lvl w:ilvl="0" w:tplc="80B65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E684FF2"/>
    <w:multiLevelType w:val="hybridMultilevel"/>
    <w:tmpl w:val="9516D084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726E4155"/>
    <w:multiLevelType w:val="hybridMultilevel"/>
    <w:tmpl w:val="139A6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DD557F"/>
    <w:multiLevelType w:val="hybridMultilevel"/>
    <w:tmpl w:val="0DAE3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F15E9A"/>
    <w:multiLevelType w:val="hybridMultilevel"/>
    <w:tmpl w:val="1AE29B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7"/>
  </w:num>
  <w:num w:numId="3">
    <w:abstractNumId w:val="19"/>
  </w:num>
  <w:num w:numId="4">
    <w:abstractNumId w:val="28"/>
  </w:num>
  <w:num w:numId="5">
    <w:abstractNumId w:val="14"/>
  </w:num>
  <w:num w:numId="6">
    <w:abstractNumId w:val="34"/>
  </w:num>
  <w:num w:numId="7">
    <w:abstractNumId w:val="29"/>
  </w:num>
  <w:num w:numId="8">
    <w:abstractNumId w:val="30"/>
  </w:num>
  <w:num w:numId="9">
    <w:abstractNumId w:val="5"/>
  </w:num>
  <w:num w:numId="10">
    <w:abstractNumId w:val="18"/>
  </w:num>
  <w:num w:numId="11">
    <w:abstractNumId w:val="9"/>
  </w:num>
  <w:num w:numId="12">
    <w:abstractNumId w:val="32"/>
  </w:num>
  <w:num w:numId="13">
    <w:abstractNumId w:val="27"/>
  </w:num>
  <w:num w:numId="14">
    <w:abstractNumId w:val="26"/>
  </w:num>
  <w:num w:numId="15">
    <w:abstractNumId w:val="16"/>
  </w:num>
  <w:num w:numId="16">
    <w:abstractNumId w:val="0"/>
  </w:num>
  <w:num w:numId="17">
    <w:abstractNumId w:val="1"/>
  </w:num>
  <w:num w:numId="18">
    <w:abstractNumId w:val="2"/>
  </w:num>
  <w:num w:numId="19">
    <w:abstractNumId w:val="3"/>
  </w:num>
  <w:num w:numId="20">
    <w:abstractNumId w:val="22"/>
  </w:num>
  <w:num w:numId="21">
    <w:abstractNumId w:val="4"/>
  </w:num>
  <w:num w:numId="22">
    <w:abstractNumId w:val="12"/>
  </w:num>
  <w:num w:numId="23">
    <w:abstractNumId w:val="11"/>
  </w:num>
  <w:num w:numId="24">
    <w:abstractNumId w:val="33"/>
  </w:num>
  <w:num w:numId="25">
    <w:abstractNumId w:val="6"/>
  </w:num>
  <w:num w:numId="26">
    <w:abstractNumId w:val="17"/>
  </w:num>
  <w:num w:numId="27">
    <w:abstractNumId w:val="20"/>
  </w:num>
  <w:num w:numId="28">
    <w:abstractNumId w:val="10"/>
  </w:num>
  <w:num w:numId="29">
    <w:abstractNumId w:val="13"/>
  </w:num>
  <w:num w:numId="30">
    <w:abstractNumId w:val="31"/>
  </w:num>
  <w:num w:numId="31">
    <w:abstractNumId w:val="25"/>
  </w:num>
  <w:num w:numId="32">
    <w:abstractNumId w:val="23"/>
  </w:num>
  <w:num w:numId="33">
    <w:abstractNumId w:val="21"/>
  </w:num>
  <w:num w:numId="34">
    <w:abstractNumId w:val="15"/>
  </w:num>
  <w:num w:numId="3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33A"/>
    <w:rsid w:val="000263B9"/>
    <w:rsid w:val="00117352"/>
    <w:rsid w:val="001A6388"/>
    <w:rsid w:val="00217D37"/>
    <w:rsid w:val="002913ED"/>
    <w:rsid w:val="003946AD"/>
    <w:rsid w:val="0039590E"/>
    <w:rsid w:val="003E4E3A"/>
    <w:rsid w:val="004854A8"/>
    <w:rsid w:val="004B0071"/>
    <w:rsid w:val="004F5ED6"/>
    <w:rsid w:val="0056233A"/>
    <w:rsid w:val="005C54B7"/>
    <w:rsid w:val="0075762F"/>
    <w:rsid w:val="007B09C8"/>
    <w:rsid w:val="008011EC"/>
    <w:rsid w:val="00865DE4"/>
    <w:rsid w:val="00877083"/>
    <w:rsid w:val="008F72FF"/>
    <w:rsid w:val="0094686B"/>
    <w:rsid w:val="00986332"/>
    <w:rsid w:val="009A6A40"/>
    <w:rsid w:val="009D2336"/>
    <w:rsid w:val="009D3E7B"/>
    <w:rsid w:val="00A254CD"/>
    <w:rsid w:val="00B430C4"/>
    <w:rsid w:val="00B517BB"/>
    <w:rsid w:val="00B84696"/>
    <w:rsid w:val="00B93849"/>
    <w:rsid w:val="00C96148"/>
    <w:rsid w:val="00CB3888"/>
    <w:rsid w:val="00CC5441"/>
    <w:rsid w:val="00CE17A7"/>
    <w:rsid w:val="00CE319C"/>
    <w:rsid w:val="00D267AF"/>
    <w:rsid w:val="00D41926"/>
    <w:rsid w:val="00D93365"/>
    <w:rsid w:val="00E8156E"/>
    <w:rsid w:val="00EB26C1"/>
    <w:rsid w:val="00ED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  <w:style w:type="table" w:styleId="a8">
    <w:name w:val="Table Grid"/>
    <w:basedOn w:val="a1"/>
    <w:uiPriority w:val="59"/>
    <w:rsid w:val="00291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233A"/>
    <w:pPr>
      <w:spacing w:after="120"/>
    </w:pPr>
  </w:style>
  <w:style w:type="character" w:customStyle="1" w:styleId="a4">
    <w:name w:val="Основной текст Знак"/>
    <w:basedOn w:val="a0"/>
    <w:link w:val="a3"/>
    <w:rsid w:val="005623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233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33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84696"/>
    <w:pPr>
      <w:ind w:left="720"/>
      <w:contextualSpacing/>
    </w:pPr>
  </w:style>
  <w:style w:type="table" w:styleId="a8">
    <w:name w:val="Table Grid"/>
    <w:basedOn w:val="a1"/>
    <w:uiPriority w:val="59"/>
    <w:rsid w:val="00291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28</Pages>
  <Words>3448</Words>
  <Characters>19654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6</cp:revision>
  <cp:lastPrinted>2016-03-02T14:19:00Z</cp:lastPrinted>
  <dcterms:created xsi:type="dcterms:W3CDTF">2017-03-20T09:53:00Z</dcterms:created>
  <dcterms:modified xsi:type="dcterms:W3CDTF">2017-03-21T06:35:00Z</dcterms:modified>
</cp:coreProperties>
</file>